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C7F7D" w14:textId="77777777" w:rsidR="00161783" w:rsidRDefault="00161783" w:rsidP="00542DBD">
      <w:pPr>
        <w:keepNext/>
        <w:jc w:val="center"/>
        <w:rPr>
          <w:b/>
          <w:smallCaps/>
          <w:spacing w:val="20"/>
          <w:sz w:val="32"/>
          <w:szCs w:val="32"/>
        </w:rPr>
      </w:pPr>
    </w:p>
    <w:p w14:paraId="380760FF" w14:textId="77777777" w:rsidR="00161783" w:rsidRDefault="00161783" w:rsidP="00542DBD">
      <w:pPr>
        <w:keepNext/>
        <w:jc w:val="center"/>
        <w:rPr>
          <w:b/>
          <w:smallCaps/>
          <w:spacing w:val="20"/>
          <w:sz w:val="32"/>
          <w:szCs w:val="32"/>
        </w:rPr>
      </w:pPr>
    </w:p>
    <w:p w14:paraId="0222A23F" w14:textId="2453A5AB" w:rsidR="00542DBD" w:rsidRDefault="00542DBD" w:rsidP="00542DBD">
      <w:pPr>
        <w:keepNext/>
        <w:jc w:val="center"/>
        <w:rPr>
          <w:b/>
          <w:smallCaps/>
          <w:spacing w:val="20"/>
          <w:sz w:val="32"/>
          <w:szCs w:val="32"/>
        </w:rPr>
      </w:pPr>
      <w:r>
        <w:rPr>
          <w:b/>
          <w:smallCaps/>
          <w:spacing w:val="20"/>
          <w:sz w:val="32"/>
          <w:szCs w:val="32"/>
        </w:rPr>
        <w:t>Caisse d’Allocations Familiales de Paris</w:t>
      </w:r>
    </w:p>
    <w:p w14:paraId="05B6EC15" w14:textId="77777777" w:rsidR="00542DBD" w:rsidRDefault="00542DBD" w:rsidP="00542DBD">
      <w:pPr>
        <w:jc w:val="center"/>
      </w:pPr>
      <w:r>
        <w:rPr>
          <w:spacing w:val="20"/>
          <w:sz w:val="32"/>
          <w:szCs w:val="32"/>
        </w:rPr>
        <w:t xml:space="preserve">50 rue du Docteur Finlay </w:t>
      </w:r>
    </w:p>
    <w:p w14:paraId="558BA704" w14:textId="77777777" w:rsidR="00542DBD" w:rsidRDefault="00542DBD" w:rsidP="00542DBD">
      <w:pPr>
        <w:jc w:val="center"/>
        <w:rPr>
          <w:spacing w:val="20"/>
          <w:sz w:val="32"/>
          <w:szCs w:val="32"/>
        </w:rPr>
      </w:pPr>
      <w:r>
        <w:rPr>
          <w:spacing w:val="20"/>
          <w:sz w:val="32"/>
          <w:szCs w:val="32"/>
        </w:rPr>
        <w:t>75750 PARIS CEDEX 15</w:t>
      </w:r>
    </w:p>
    <w:p w14:paraId="69931690" w14:textId="46816AFA" w:rsidR="00542DBD" w:rsidRDefault="00542DBD" w:rsidP="00542DBD">
      <w:pPr>
        <w:keepNext/>
        <w:jc w:val="center"/>
        <w:rPr>
          <w:bCs/>
          <w:color w:val="FF0000"/>
          <w:spacing w:val="20"/>
          <w:sz w:val="28"/>
          <w:szCs w:val="28"/>
        </w:rPr>
      </w:pPr>
    </w:p>
    <w:p w14:paraId="6DF1D9C6" w14:textId="77777777" w:rsidR="00161783" w:rsidRPr="00EF4D6E" w:rsidRDefault="00161783" w:rsidP="00542DBD">
      <w:pPr>
        <w:keepNext/>
        <w:jc w:val="center"/>
        <w:rPr>
          <w:bCs/>
          <w:color w:val="FF0000"/>
          <w:spacing w:val="20"/>
          <w:sz w:val="28"/>
          <w:szCs w:val="28"/>
        </w:rPr>
      </w:pPr>
    </w:p>
    <w:p w14:paraId="7C8B38D5" w14:textId="77777777" w:rsidR="00542DBD" w:rsidRPr="00EF4D6E" w:rsidRDefault="00542DBD" w:rsidP="00542DBD">
      <w:pPr>
        <w:ind w:left="680"/>
        <w:rPr>
          <w:bCs/>
          <w:color w:val="FF0000"/>
          <w:spacing w:val="20"/>
          <w:sz w:val="22"/>
          <w:szCs w:val="22"/>
        </w:rPr>
      </w:pPr>
    </w:p>
    <w:p w14:paraId="04103473" w14:textId="77777777" w:rsidR="00542DBD" w:rsidRPr="00EF4D6E" w:rsidRDefault="00542DBD" w:rsidP="00542DBD">
      <w:pPr>
        <w:ind w:left="680"/>
        <w:rPr>
          <w:bCs/>
          <w:color w:val="FF0000"/>
          <w:spacing w:val="20"/>
          <w:sz w:val="22"/>
          <w:szCs w:val="22"/>
        </w:rPr>
      </w:pPr>
    </w:p>
    <w:p w14:paraId="7CB8D6FF" w14:textId="77777777" w:rsidR="00542DBD" w:rsidRDefault="00542DBD" w:rsidP="00542DBD">
      <w:r>
        <w:rPr>
          <w:b/>
          <w:spacing w:val="20"/>
          <w:sz w:val="22"/>
          <w:szCs w:val="22"/>
          <w:u w:val="single"/>
        </w:rPr>
        <w:t>OBJET DE LA PROCÉDURE :</w:t>
      </w:r>
    </w:p>
    <w:p w14:paraId="5A1CEFD1" w14:textId="26091BEF" w:rsidR="00542DBD" w:rsidRDefault="00542DBD" w:rsidP="00542DBD">
      <w:pPr>
        <w:jc w:val="center"/>
        <w:rPr>
          <w:b/>
          <w:spacing w:val="20"/>
          <w:sz w:val="28"/>
          <w:szCs w:val="28"/>
        </w:rPr>
      </w:pPr>
    </w:p>
    <w:p w14:paraId="0DD0B690" w14:textId="77777777" w:rsidR="00E17B4C" w:rsidRDefault="00E17B4C" w:rsidP="00E17B4C">
      <w:pPr>
        <w:pBdr>
          <w:top w:val="single" w:sz="4" w:space="1" w:color="auto"/>
          <w:left w:val="single" w:sz="4" w:space="4" w:color="auto"/>
          <w:bottom w:val="single" w:sz="4" w:space="1" w:color="auto"/>
          <w:right w:val="single" w:sz="4" w:space="4" w:color="auto"/>
        </w:pBdr>
        <w:jc w:val="center"/>
        <w:rPr>
          <w:b/>
          <w:caps/>
          <w:sz w:val="28"/>
          <w:szCs w:val="28"/>
        </w:rPr>
      </w:pPr>
      <w:r w:rsidRPr="00E17B4C">
        <w:rPr>
          <w:b/>
          <w:caps/>
          <w:sz w:val="28"/>
          <w:szCs w:val="28"/>
        </w:rPr>
        <w:t xml:space="preserve">TRAVAUX DE GESTION TECHNIQUE DU BATIMENT POUR LA CAF DE PARIS </w:t>
      </w:r>
    </w:p>
    <w:p w14:paraId="175A7D71" w14:textId="77777777" w:rsidR="00E17B4C" w:rsidRPr="00E17B4C" w:rsidRDefault="00E17B4C" w:rsidP="00E17B4C">
      <w:pPr>
        <w:pBdr>
          <w:top w:val="single" w:sz="4" w:space="1" w:color="auto"/>
          <w:left w:val="single" w:sz="4" w:space="4" w:color="auto"/>
          <w:bottom w:val="single" w:sz="4" w:space="1" w:color="auto"/>
          <w:right w:val="single" w:sz="4" w:space="4" w:color="auto"/>
        </w:pBdr>
        <w:jc w:val="center"/>
        <w:rPr>
          <w:b/>
          <w:caps/>
          <w:sz w:val="28"/>
          <w:szCs w:val="28"/>
        </w:rPr>
      </w:pPr>
    </w:p>
    <w:p w14:paraId="2631246A" w14:textId="49870012" w:rsidR="00A350C6" w:rsidRDefault="00E17B4C" w:rsidP="00E17B4C">
      <w:pPr>
        <w:pBdr>
          <w:top w:val="single" w:sz="4" w:space="1" w:color="auto"/>
          <w:left w:val="single" w:sz="4" w:space="4" w:color="auto"/>
          <w:bottom w:val="single" w:sz="4" w:space="1" w:color="auto"/>
          <w:right w:val="single" w:sz="4" w:space="4" w:color="auto"/>
        </w:pBdr>
        <w:jc w:val="center"/>
        <w:rPr>
          <w:sz w:val="28"/>
          <w:szCs w:val="28"/>
        </w:rPr>
      </w:pPr>
      <w:r w:rsidRPr="00E17B4C">
        <w:rPr>
          <w:b/>
          <w:caps/>
          <w:sz w:val="28"/>
          <w:szCs w:val="28"/>
        </w:rPr>
        <w:t>HYPERVISION SUR LE SITE FINLAY (Paris 15e) AVEC MODERNISATION ET MISE EN CONFORMITE DES INSTALLATIONS DE GESTION TECHNIQUE DU BATIMENT DES SITES DE NATIONALE (PARIS 13e) ET DE JAURES (PARIS 1</w:t>
      </w:r>
      <w:r w:rsidR="00685501">
        <w:rPr>
          <w:b/>
          <w:caps/>
          <w:sz w:val="28"/>
          <w:szCs w:val="28"/>
        </w:rPr>
        <w:t>9</w:t>
      </w:r>
      <w:r w:rsidRPr="00E17B4C">
        <w:rPr>
          <w:b/>
          <w:caps/>
          <w:sz w:val="28"/>
          <w:szCs w:val="28"/>
        </w:rPr>
        <w:t>e)</w:t>
      </w:r>
    </w:p>
    <w:p w14:paraId="464EBE97" w14:textId="77777777" w:rsidR="00A350C6" w:rsidRDefault="00A350C6" w:rsidP="004108F3">
      <w:pPr>
        <w:jc w:val="center"/>
        <w:rPr>
          <w:sz w:val="28"/>
          <w:szCs w:val="28"/>
        </w:rPr>
      </w:pPr>
    </w:p>
    <w:p w14:paraId="55F276A7" w14:textId="77777777" w:rsidR="00A350C6" w:rsidRDefault="00A350C6" w:rsidP="004108F3">
      <w:pPr>
        <w:jc w:val="center"/>
        <w:rPr>
          <w:sz w:val="28"/>
          <w:szCs w:val="28"/>
        </w:rPr>
      </w:pPr>
    </w:p>
    <w:p w14:paraId="741F4DC9" w14:textId="6DB88447" w:rsidR="00564429" w:rsidRPr="00A350C6" w:rsidRDefault="00A350C6" w:rsidP="004108F3">
      <w:pPr>
        <w:jc w:val="center"/>
        <w:rPr>
          <w:b/>
          <w:sz w:val="28"/>
          <w:szCs w:val="28"/>
        </w:rPr>
      </w:pPr>
      <w:r w:rsidRPr="00A350C6">
        <w:rPr>
          <w:b/>
          <w:sz w:val="28"/>
          <w:szCs w:val="28"/>
        </w:rPr>
        <w:t>REGLEMENT DE LA CONSULTATION</w:t>
      </w:r>
    </w:p>
    <w:p w14:paraId="70D670F6" w14:textId="656B1070" w:rsidR="00A350C6" w:rsidRPr="00A350C6" w:rsidRDefault="00A350C6" w:rsidP="004108F3">
      <w:pPr>
        <w:jc w:val="center"/>
        <w:rPr>
          <w:b/>
          <w:sz w:val="28"/>
          <w:szCs w:val="28"/>
        </w:rPr>
      </w:pPr>
      <w:r w:rsidRPr="00A350C6">
        <w:rPr>
          <w:b/>
          <w:sz w:val="28"/>
          <w:szCs w:val="28"/>
        </w:rPr>
        <w:t xml:space="preserve">(RC MA </w:t>
      </w:r>
      <w:r w:rsidR="00E17B4C">
        <w:rPr>
          <w:b/>
          <w:sz w:val="28"/>
          <w:szCs w:val="28"/>
        </w:rPr>
        <w:t>09/2026</w:t>
      </w:r>
      <w:r w:rsidRPr="00A350C6">
        <w:rPr>
          <w:b/>
          <w:sz w:val="28"/>
          <w:szCs w:val="28"/>
        </w:rPr>
        <w:t>)</w:t>
      </w:r>
    </w:p>
    <w:p w14:paraId="51BECFAA" w14:textId="40E8C90F" w:rsidR="00A350C6" w:rsidRDefault="00A350C6" w:rsidP="004108F3">
      <w:pPr>
        <w:jc w:val="center"/>
        <w:rPr>
          <w:b/>
          <w:sz w:val="28"/>
          <w:szCs w:val="28"/>
        </w:rPr>
      </w:pPr>
    </w:p>
    <w:p w14:paraId="3D7625C8" w14:textId="7894419E" w:rsidR="00542DBD" w:rsidRDefault="00542DBD" w:rsidP="004108F3">
      <w:pPr>
        <w:jc w:val="center"/>
        <w:rPr>
          <w:b/>
          <w:sz w:val="28"/>
          <w:szCs w:val="28"/>
        </w:rPr>
      </w:pPr>
    </w:p>
    <w:p w14:paraId="09F2F767" w14:textId="77777777" w:rsidR="00542DBD" w:rsidRDefault="00542DBD" w:rsidP="00542DBD">
      <w:pPr>
        <w:pBdr>
          <w:top w:val="single" w:sz="2" w:space="1" w:color="000001"/>
          <w:left w:val="single" w:sz="2" w:space="1" w:color="000001"/>
          <w:bottom w:val="single" w:sz="2" w:space="1" w:color="000001"/>
          <w:right w:val="single" w:sz="2" w:space="1" w:color="000001"/>
        </w:pBdr>
        <w:jc w:val="center"/>
      </w:pPr>
      <w:r>
        <w:rPr>
          <w:b/>
          <w:smallCaps/>
          <w:sz w:val="28"/>
          <w:szCs w:val="28"/>
          <w:u w:val="single"/>
        </w:rPr>
        <w:t>DATE LIMITE DE REMISE DES OFFRES</w:t>
      </w:r>
      <w:r>
        <w:rPr>
          <w:b/>
          <w:smallCaps/>
          <w:sz w:val="28"/>
          <w:szCs w:val="28"/>
        </w:rPr>
        <w:t> :</w:t>
      </w:r>
    </w:p>
    <w:p w14:paraId="4909CFE2" w14:textId="77777777" w:rsidR="00542DBD" w:rsidRDefault="00542DBD" w:rsidP="00542DBD">
      <w:pPr>
        <w:pBdr>
          <w:top w:val="single" w:sz="2" w:space="1" w:color="000001"/>
          <w:left w:val="single" w:sz="2" w:space="1" w:color="000001"/>
          <w:bottom w:val="single" w:sz="2" w:space="1" w:color="000001"/>
          <w:right w:val="single" w:sz="2" w:space="1" w:color="000001"/>
        </w:pBdr>
        <w:jc w:val="center"/>
        <w:rPr>
          <w:b/>
          <w:smallCaps/>
          <w:sz w:val="28"/>
          <w:szCs w:val="28"/>
        </w:rPr>
      </w:pPr>
    </w:p>
    <w:p w14:paraId="1878E40D" w14:textId="0CA9CECC" w:rsidR="00542DBD" w:rsidRPr="00307159" w:rsidRDefault="00542DBD" w:rsidP="00542DBD">
      <w:pPr>
        <w:pBdr>
          <w:top w:val="single" w:sz="2" w:space="1" w:color="000001"/>
          <w:left w:val="single" w:sz="2" w:space="1" w:color="000001"/>
          <w:bottom w:val="single" w:sz="2" w:space="1" w:color="000001"/>
          <w:right w:val="single" w:sz="2" w:space="1" w:color="000001"/>
        </w:pBdr>
        <w:jc w:val="center"/>
        <w:rPr>
          <w:b/>
          <w:smallCaps/>
          <w:color w:val="FF9900"/>
          <w:sz w:val="28"/>
          <w:szCs w:val="28"/>
        </w:rPr>
      </w:pPr>
      <w:r w:rsidRPr="00E9407C">
        <w:rPr>
          <w:b/>
          <w:smallCaps/>
          <w:color w:val="FF9900"/>
          <w:sz w:val="28"/>
          <w:szCs w:val="28"/>
        </w:rPr>
        <w:t xml:space="preserve">LE </w:t>
      </w:r>
      <w:r w:rsidR="00B33443">
        <w:rPr>
          <w:b/>
          <w:smallCaps/>
          <w:color w:val="FF9900"/>
          <w:sz w:val="28"/>
          <w:szCs w:val="28"/>
        </w:rPr>
        <w:t xml:space="preserve">LUNDI </w:t>
      </w:r>
      <w:r w:rsidR="00C16940" w:rsidRPr="00E9407C">
        <w:rPr>
          <w:b/>
          <w:smallCaps/>
          <w:color w:val="FF9900"/>
          <w:sz w:val="28"/>
          <w:szCs w:val="28"/>
        </w:rPr>
        <w:t>5 OCTOBRE 2026</w:t>
      </w:r>
      <w:r w:rsidRPr="00E9407C">
        <w:rPr>
          <w:b/>
          <w:smallCaps/>
          <w:color w:val="FF9900"/>
          <w:sz w:val="28"/>
          <w:szCs w:val="28"/>
        </w:rPr>
        <w:t xml:space="preserve"> A</w:t>
      </w:r>
      <w:r w:rsidR="00E931C2" w:rsidRPr="00E9407C">
        <w:rPr>
          <w:b/>
          <w:smallCaps/>
          <w:color w:val="FF9900"/>
          <w:sz w:val="28"/>
          <w:szCs w:val="28"/>
        </w:rPr>
        <w:t xml:space="preserve"> 11</w:t>
      </w:r>
      <w:r w:rsidRPr="00E9407C">
        <w:rPr>
          <w:b/>
          <w:smallCaps/>
          <w:color w:val="FF9900"/>
          <w:sz w:val="28"/>
          <w:szCs w:val="28"/>
        </w:rPr>
        <w:t xml:space="preserve"> HEURES</w:t>
      </w:r>
    </w:p>
    <w:p w14:paraId="70D17D1E" w14:textId="77777777" w:rsidR="00542DBD" w:rsidRPr="00307159" w:rsidRDefault="00542DBD" w:rsidP="00542DBD">
      <w:pPr>
        <w:pBdr>
          <w:top w:val="single" w:sz="2" w:space="1" w:color="000001"/>
          <w:left w:val="single" w:sz="2" w:space="1" w:color="000001"/>
          <w:bottom w:val="single" w:sz="2" w:space="1" w:color="000001"/>
          <w:right w:val="single" w:sz="2" w:space="1" w:color="000001"/>
        </w:pBdr>
        <w:jc w:val="center"/>
        <w:rPr>
          <w:color w:val="FF9900"/>
        </w:rPr>
      </w:pPr>
    </w:p>
    <w:p w14:paraId="2FB9E328" w14:textId="77777777" w:rsidR="00542DBD" w:rsidRPr="00307159" w:rsidRDefault="00542DBD" w:rsidP="00542DBD">
      <w:pPr>
        <w:jc w:val="center"/>
        <w:rPr>
          <w:rFonts w:ascii="Optima" w:hAnsi="Optima"/>
          <w:b/>
          <w:smallCaps/>
          <w:color w:val="00000A"/>
          <w:sz w:val="28"/>
          <w:szCs w:val="28"/>
        </w:rPr>
      </w:pPr>
    </w:p>
    <w:p w14:paraId="094C47BB" w14:textId="77777777" w:rsidR="00542DBD" w:rsidRPr="00307159" w:rsidRDefault="00542DBD" w:rsidP="00542DBD">
      <w:pPr>
        <w:jc w:val="center"/>
        <w:rPr>
          <w:rFonts w:ascii="Optima" w:hAnsi="Optima"/>
          <w:b/>
          <w:smallCaps/>
          <w:sz w:val="28"/>
          <w:szCs w:val="28"/>
        </w:rPr>
      </w:pPr>
    </w:p>
    <w:p w14:paraId="4E688E60" w14:textId="77777777" w:rsidR="00542DBD" w:rsidRPr="00307159" w:rsidRDefault="00542DBD" w:rsidP="00542DBD">
      <w:pPr>
        <w:jc w:val="center"/>
        <w:rPr>
          <w:b/>
          <w:smallCaps/>
          <w:color w:val="0066CC"/>
          <w:spacing w:val="20"/>
          <w:sz w:val="28"/>
          <w:szCs w:val="28"/>
        </w:rPr>
      </w:pPr>
      <w:r w:rsidRPr="00307159">
        <w:rPr>
          <w:b/>
          <w:smallCaps/>
          <w:color w:val="0066CC"/>
          <w:spacing w:val="20"/>
          <w:sz w:val="28"/>
          <w:szCs w:val="28"/>
        </w:rPr>
        <w:t>PROCEDURE DEMATERIALISEE</w:t>
      </w:r>
    </w:p>
    <w:p w14:paraId="6AA6540A" w14:textId="77777777" w:rsidR="00542DBD" w:rsidRPr="00A350C6" w:rsidRDefault="00542DBD" w:rsidP="004108F3">
      <w:pPr>
        <w:jc w:val="center"/>
        <w:rPr>
          <w:b/>
          <w:sz w:val="28"/>
          <w:szCs w:val="28"/>
        </w:rPr>
      </w:pPr>
    </w:p>
    <w:p w14:paraId="1B3C1AAA" w14:textId="77777777" w:rsidR="00564429" w:rsidRPr="004108F3" w:rsidRDefault="00564429" w:rsidP="004108F3">
      <w:pPr>
        <w:jc w:val="center"/>
        <w:rPr>
          <w:b/>
          <w:smallCaps/>
          <w:sz w:val="28"/>
          <w:szCs w:val="28"/>
        </w:rPr>
      </w:pPr>
    </w:p>
    <w:p w14:paraId="6BD7ABD2" w14:textId="77777777" w:rsidR="00564429" w:rsidRPr="004108F3" w:rsidRDefault="00564429" w:rsidP="004108F3">
      <w:pPr>
        <w:ind w:left="7088"/>
        <w:jc w:val="both"/>
        <w:rPr>
          <w:b/>
          <w:smallCaps/>
          <w:sz w:val="28"/>
          <w:szCs w:val="28"/>
        </w:rPr>
      </w:pPr>
    </w:p>
    <w:p w14:paraId="4BE77CBE" w14:textId="77777777" w:rsidR="00564429" w:rsidRPr="004108F3" w:rsidRDefault="00564429" w:rsidP="004108F3">
      <w:pPr>
        <w:jc w:val="center"/>
        <w:rPr>
          <w:b/>
          <w:smallCaps/>
          <w:sz w:val="28"/>
          <w:szCs w:val="28"/>
        </w:rPr>
      </w:pPr>
    </w:p>
    <w:p w14:paraId="06FAE131" w14:textId="77777777" w:rsidR="00B91242" w:rsidRPr="001818DA" w:rsidRDefault="00B91242" w:rsidP="00B91242">
      <w:pPr>
        <w:pStyle w:val="Corpsdetexte"/>
        <w:jc w:val="center"/>
        <w:rPr>
          <w:b/>
          <w:bCs/>
          <w:color w:val="7030A0"/>
        </w:rPr>
      </w:pPr>
      <w:r w:rsidRPr="001818DA">
        <w:rPr>
          <w:b/>
          <w:bCs/>
          <w:color w:val="7030A0"/>
          <w:u w:val="single"/>
        </w:rPr>
        <w:t>ATTENTION</w:t>
      </w:r>
      <w:r w:rsidRPr="001818DA">
        <w:rPr>
          <w:b/>
          <w:bCs/>
          <w:color w:val="7030A0"/>
        </w:rPr>
        <w:t> : VISITE OBLIGATOIRE SUR RENDEZ–VOUS</w:t>
      </w:r>
    </w:p>
    <w:p w14:paraId="619DC9A0" w14:textId="4A154C86" w:rsidR="00B91242" w:rsidRPr="001818DA" w:rsidRDefault="00B91242" w:rsidP="00B91242">
      <w:pPr>
        <w:jc w:val="center"/>
        <w:rPr>
          <w:b/>
          <w:bCs/>
          <w:sz w:val="24"/>
        </w:rPr>
      </w:pPr>
      <w:r w:rsidRPr="001818DA">
        <w:rPr>
          <w:b/>
          <w:bCs/>
        </w:rPr>
        <w:t>C</w:t>
      </w:r>
      <w:r>
        <w:rPr>
          <w:b/>
          <w:bCs/>
        </w:rPr>
        <w:t>f</w:t>
      </w:r>
      <w:r w:rsidRPr="001818DA">
        <w:rPr>
          <w:b/>
          <w:bCs/>
        </w:rPr>
        <w:t xml:space="preserve"> </w:t>
      </w:r>
      <w:r w:rsidR="007D3219">
        <w:rPr>
          <w:b/>
          <w:bCs/>
        </w:rPr>
        <w:t xml:space="preserve">article </w:t>
      </w:r>
      <w:r w:rsidR="00E9407C">
        <w:rPr>
          <w:b/>
          <w:bCs/>
        </w:rPr>
        <w:t>8</w:t>
      </w:r>
      <w:r w:rsidR="007D3219">
        <w:rPr>
          <w:b/>
          <w:bCs/>
        </w:rPr>
        <w:t xml:space="preserve"> – Section V</w:t>
      </w:r>
      <w:r w:rsidRPr="001818DA">
        <w:rPr>
          <w:b/>
          <w:bCs/>
        </w:rPr>
        <w:t xml:space="preserve"> du présent document</w:t>
      </w:r>
    </w:p>
    <w:p w14:paraId="0AA95CC5" w14:textId="77777777" w:rsidR="00564429" w:rsidRPr="004108F3" w:rsidRDefault="00564429" w:rsidP="004108F3">
      <w:pPr>
        <w:jc w:val="center"/>
        <w:rPr>
          <w:b/>
          <w:smallCaps/>
          <w:sz w:val="28"/>
          <w:szCs w:val="28"/>
        </w:rPr>
      </w:pPr>
    </w:p>
    <w:p w14:paraId="1E589995" w14:textId="77777777" w:rsidR="00564429" w:rsidRPr="004108F3" w:rsidRDefault="00564429" w:rsidP="004108F3">
      <w:pPr>
        <w:jc w:val="center"/>
        <w:rPr>
          <w:b/>
          <w:smallCaps/>
          <w:sz w:val="28"/>
          <w:szCs w:val="28"/>
        </w:rPr>
      </w:pPr>
    </w:p>
    <w:p w14:paraId="48089C74" w14:textId="77777777" w:rsidR="00564429" w:rsidRPr="004108F3" w:rsidRDefault="00564429" w:rsidP="004108F3">
      <w:pPr>
        <w:jc w:val="center"/>
        <w:rPr>
          <w:b/>
          <w:smallCaps/>
          <w:sz w:val="28"/>
          <w:szCs w:val="28"/>
        </w:rPr>
      </w:pPr>
    </w:p>
    <w:p w14:paraId="0D66F83E" w14:textId="0C0ADECC" w:rsidR="00542DBD" w:rsidRDefault="00542DBD">
      <w:pPr>
        <w:widowControl/>
        <w:rPr>
          <w:b/>
          <w:smallCaps/>
          <w:spacing w:val="40"/>
        </w:rPr>
      </w:pPr>
      <w:r>
        <w:rPr>
          <w:b/>
          <w:smallCaps/>
          <w:spacing w:val="40"/>
        </w:rPr>
        <w:br w:type="page"/>
      </w:r>
    </w:p>
    <w:p w14:paraId="06ACA855" w14:textId="77777777" w:rsidR="00542DBD" w:rsidRPr="001D34F8" w:rsidRDefault="00542DBD" w:rsidP="00542DBD">
      <w:pPr>
        <w:jc w:val="center"/>
        <w:rPr>
          <w:b/>
          <w:color w:val="0066CC"/>
          <w:sz w:val="22"/>
        </w:rPr>
      </w:pPr>
      <w:r w:rsidRPr="001D34F8">
        <w:rPr>
          <w:b/>
          <w:color w:val="0066CC"/>
          <w:sz w:val="22"/>
        </w:rPr>
        <w:lastRenderedPageBreak/>
        <w:t>PREAMBULES</w:t>
      </w:r>
    </w:p>
    <w:p w14:paraId="28C265ED" w14:textId="77777777" w:rsidR="00542DBD" w:rsidRDefault="00542DBD" w:rsidP="00542DBD">
      <w:pPr>
        <w:jc w:val="center"/>
        <w:rPr>
          <w:b/>
          <w:color w:val="548DD4"/>
          <w:sz w:val="22"/>
        </w:rPr>
      </w:pPr>
    </w:p>
    <w:p w14:paraId="44CCEC8B" w14:textId="77777777" w:rsidR="00542DBD" w:rsidRDefault="00542DBD" w:rsidP="00542DBD">
      <w:pPr>
        <w:jc w:val="center"/>
        <w:rPr>
          <w:b/>
          <w:color w:val="548DD4"/>
          <w:sz w:val="22"/>
        </w:rPr>
      </w:pPr>
    </w:p>
    <w:p w14:paraId="049B7A39" w14:textId="77777777" w:rsidR="00542DBD" w:rsidRPr="001D34F8" w:rsidRDefault="00542DBD" w:rsidP="00E45F41">
      <w:pPr>
        <w:numPr>
          <w:ilvl w:val="0"/>
          <w:numId w:val="14"/>
        </w:numPr>
        <w:suppressAutoHyphens/>
        <w:jc w:val="both"/>
        <w:rPr>
          <w:b/>
          <w:color w:val="0066CC"/>
          <w:sz w:val="22"/>
          <w:u w:val="single"/>
        </w:rPr>
      </w:pPr>
      <w:r w:rsidRPr="001D34F8">
        <w:rPr>
          <w:b/>
          <w:color w:val="0066CC"/>
          <w:sz w:val="22"/>
          <w:u w:val="single"/>
        </w:rPr>
        <w:t>SUR LA PROCEDURE DEMATERIALISEE</w:t>
      </w:r>
    </w:p>
    <w:p w14:paraId="5BAC9B7F" w14:textId="77777777" w:rsidR="00542DBD" w:rsidRDefault="00542DBD" w:rsidP="00542DBD">
      <w:pPr>
        <w:jc w:val="both"/>
        <w:rPr>
          <w:b/>
          <w:color w:val="548DD4"/>
          <w:sz w:val="22"/>
          <w:u w:val="single"/>
        </w:rPr>
      </w:pPr>
    </w:p>
    <w:p w14:paraId="07D63939" w14:textId="77777777" w:rsidR="00542DBD" w:rsidRPr="001D34F8" w:rsidRDefault="00542DBD" w:rsidP="00542DBD">
      <w:pPr>
        <w:jc w:val="both"/>
        <w:rPr>
          <w:color w:val="00000A"/>
        </w:rPr>
      </w:pPr>
      <w:r w:rsidRPr="001D34F8">
        <w:t xml:space="preserve">La présente procédure est totalement dématérialisée. </w:t>
      </w:r>
    </w:p>
    <w:p w14:paraId="405DEA44" w14:textId="77777777" w:rsidR="00542DBD" w:rsidRPr="001D34F8" w:rsidRDefault="00542DBD" w:rsidP="00542DBD">
      <w:pPr>
        <w:jc w:val="both"/>
      </w:pPr>
      <w:r w:rsidRPr="001D34F8">
        <w:t xml:space="preserve">Il est fait une application des articles R2132-1 et suivants du code de la commande publique ainsi que de la réglementation suivante : </w:t>
      </w:r>
    </w:p>
    <w:p w14:paraId="6DF11322" w14:textId="77777777" w:rsidR="00542DBD" w:rsidRPr="001D34F8" w:rsidRDefault="00542DBD" w:rsidP="00E45F41">
      <w:pPr>
        <w:pStyle w:val="Paragraphedeliste"/>
        <w:widowControl w:val="0"/>
        <w:numPr>
          <w:ilvl w:val="0"/>
          <w:numId w:val="15"/>
        </w:numPr>
        <w:suppressAutoHyphens/>
        <w:jc w:val="both"/>
        <w:rPr>
          <w:rFonts w:ascii="Arial" w:hAnsi="Arial" w:cs="Arial"/>
          <w:bCs/>
        </w:rPr>
      </w:pPr>
      <w:r w:rsidRPr="001D34F8">
        <w:rPr>
          <w:rFonts w:ascii="Arial" w:hAnsi="Arial" w:cs="Arial"/>
          <w:bCs/>
        </w:rPr>
        <w:t>Arrêté du 22 mars 2019 relatif aux données essentielles dans la commande publique.</w:t>
      </w:r>
    </w:p>
    <w:p w14:paraId="5477F6C9" w14:textId="77777777" w:rsidR="00542DBD" w:rsidRPr="001D34F8" w:rsidRDefault="00542DBD" w:rsidP="00E45F41">
      <w:pPr>
        <w:pStyle w:val="Paragraphedeliste"/>
        <w:widowControl w:val="0"/>
        <w:numPr>
          <w:ilvl w:val="0"/>
          <w:numId w:val="15"/>
        </w:numPr>
        <w:suppressAutoHyphens/>
        <w:jc w:val="both"/>
        <w:rPr>
          <w:rFonts w:ascii="Arial" w:hAnsi="Arial" w:cs="Arial"/>
          <w:bCs/>
        </w:rPr>
      </w:pPr>
      <w:r w:rsidRPr="001D34F8">
        <w:rPr>
          <w:rFonts w:ascii="Arial" w:hAnsi="Arial" w:cs="Arial"/>
          <w:bCs/>
        </w:rPr>
        <w:t>Arrêté du 22 mars 2019 relatif aux fonctionnalités et exigences minimales des profils d'acheteurs.</w:t>
      </w:r>
    </w:p>
    <w:p w14:paraId="19436B8B" w14:textId="77777777" w:rsidR="00542DBD" w:rsidRPr="001D34F8" w:rsidRDefault="00542DBD" w:rsidP="00E45F41">
      <w:pPr>
        <w:pStyle w:val="Paragraphedeliste"/>
        <w:widowControl w:val="0"/>
        <w:numPr>
          <w:ilvl w:val="0"/>
          <w:numId w:val="15"/>
        </w:numPr>
        <w:suppressAutoHyphens/>
        <w:jc w:val="both"/>
        <w:rPr>
          <w:rFonts w:ascii="Arial" w:hAnsi="Arial" w:cs="Arial"/>
        </w:rPr>
      </w:pPr>
      <w:r w:rsidRPr="001D34F8">
        <w:rPr>
          <w:rFonts w:ascii="Arial" w:hAnsi="Arial" w:cs="Arial"/>
          <w:bCs/>
        </w:rPr>
        <w:t>Arrêté du 22 mars 2019 relatif à la signature électronique des contrats de la commande publique</w:t>
      </w:r>
      <w:r w:rsidRPr="001D34F8">
        <w:rPr>
          <w:rFonts w:ascii="Arial" w:hAnsi="Arial" w:cs="Arial"/>
        </w:rPr>
        <w:t>.</w:t>
      </w:r>
    </w:p>
    <w:p w14:paraId="4A8163E6" w14:textId="77777777" w:rsidR="00542DBD" w:rsidRPr="001D34F8" w:rsidRDefault="00542DBD" w:rsidP="00E45F41">
      <w:pPr>
        <w:pStyle w:val="Paragraphedeliste"/>
        <w:widowControl w:val="0"/>
        <w:numPr>
          <w:ilvl w:val="0"/>
          <w:numId w:val="15"/>
        </w:numPr>
        <w:suppressAutoHyphens/>
        <w:jc w:val="both"/>
        <w:rPr>
          <w:rFonts w:ascii="Arial" w:hAnsi="Arial" w:cs="Arial"/>
        </w:rPr>
      </w:pPr>
      <w:r w:rsidRPr="001D34F8">
        <w:rPr>
          <w:rFonts w:ascii="Arial" w:hAnsi="Arial" w:cs="Arial"/>
        </w:rPr>
        <w:t>Arrêté du 22 mars 2019 fixant les modalités de mise à disposition des documents de la consultation et de la copie de sauvegarde.</w:t>
      </w:r>
    </w:p>
    <w:p w14:paraId="60E2556E" w14:textId="77777777" w:rsidR="00542DBD" w:rsidRPr="001D34F8" w:rsidRDefault="00542DBD" w:rsidP="00E45F41">
      <w:pPr>
        <w:pStyle w:val="Paragraphedeliste"/>
        <w:widowControl w:val="0"/>
        <w:numPr>
          <w:ilvl w:val="0"/>
          <w:numId w:val="15"/>
        </w:numPr>
        <w:suppressAutoHyphens/>
        <w:jc w:val="both"/>
        <w:rPr>
          <w:rFonts w:ascii="Arial" w:hAnsi="Arial" w:cs="Arial"/>
        </w:rPr>
      </w:pPr>
      <w:r w:rsidRPr="001D34F8">
        <w:rPr>
          <w:rFonts w:ascii="Arial" w:hAnsi="Arial" w:cs="Arial"/>
        </w:rPr>
        <w:t>Arrêté du 22 mars 2019 relatif aux exigences minimales des moyens de communication électronique utilisés dans la commande publique.</w:t>
      </w:r>
    </w:p>
    <w:p w14:paraId="65F445DC" w14:textId="77777777" w:rsidR="00542DBD" w:rsidRPr="001D34F8" w:rsidRDefault="00542DBD" w:rsidP="00542DBD">
      <w:pPr>
        <w:jc w:val="both"/>
      </w:pPr>
    </w:p>
    <w:p w14:paraId="6728EE26" w14:textId="77777777" w:rsidR="00542DBD" w:rsidRPr="001D34F8" w:rsidRDefault="00542DBD" w:rsidP="00542DBD">
      <w:pPr>
        <w:jc w:val="both"/>
      </w:pPr>
      <w:r w:rsidRPr="001D34F8">
        <w:t xml:space="preserve">Ainsi, </w:t>
      </w:r>
    </w:p>
    <w:p w14:paraId="284510DB" w14:textId="77777777" w:rsidR="00542DBD" w:rsidRPr="001D34F8" w:rsidRDefault="00542DBD" w:rsidP="00E45F41">
      <w:pPr>
        <w:pStyle w:val="Paragraphedeliste"/>
        <w:widowControl w:val="0"/>
        <w:numPr>
          <w:ilvl w:val="0"/>
          <w:numId w:val="15"/>
        </w:numPr>
        <w:suppressAutoHyphens/>
        <w:jc w:val="both"/>
        <w:rPr>
          <w:rFonts w:ascii="Arial" w:hAnsi="Arial" w:cs="Arial"/>
        </w:rPr>
      </w:pPr>
      <w:r w:rsidRPr="001D34F8">
        <w:rPr>
          <w:rFonts w:ascii="Arial" w:hAnsi="Arial" w:cs="Arial"/>
        </w:rPr>
        <w:t>les communications et les échanges d'informations effectués pour la présente procédure sont effectués par voie électronique.</w:t>
      </w:r>
    </w:p>
    <w:p w14:paraId="7CA46E5B" w14:textId="77777777" w:rsidR="00542DBD" w:rsidRPr="001D34F8" w:rsidRDefault="00542DBD" w:rsidP="00E45F41">
      <w:pPr>
        <w:pStyle w:val="Paragraphedeliste"/>
        <w:widowControl w:val="0"/>
        <w:numPr>
          <w:ilvl w:val="0"/>
          <w:numId w:val="15"/>
        </w:numPr>
        <w:suppressAutoHyphens/>
        <w:jc w:val="both"/>
        <w:rPr>
          <w:rFonts w:ascii="Arial" w:hAnsi="Arial" w:cs="Arial"/>
        </w:rPr>
      </w:pPr>
      <w:r w:rsidRPr="001D34F8">
        <w:rPr>
          <w:rFonts w:ascii="Arial" w:hAnsi="Arial" w:cs="Arial"/>
        </w:rPr>
        <w:t>la Caf de Paris impose la transmission des candidatures et des offres par voie électronique.</w:t>
      </w:r>
    </w:p>
    <w:p w14:paraId="4B2AA03B" w14:textId="77777777" w:rsidR="00542DBD" w:rsidRPr="001D34F8" w:rsidRDefault="00542DBD" w:rsidP="00E45F41">
      <w:pPr>
        <w:pStyle w:val="Paragraphedeliste"/>
        <w:widowControl w:val="0"/>
        <w:numPr>
          <w:ilvl w:val="0"/>
          <w:numId w:val="15"/>
        </w:numPr>
        <w:suppressAutoHyphens/>
        <w:jc w:val="both"/>
        <w:rPr>
          <w:rFonts w:ascii="Arial" w:hAnsi="Arial" w:cs="Arial"/>
        </w:rPr>
      </w:pPr>
      <w:r w:rsidRPr="001D34F8">
        <w:rPr>
          <w:rFonts w:ascii="Arial" w:hAnsi="Arial" w:cs="Arial"/>
        </w:rPr>
        <w:t>Toutes les communications et tous les échanges d'informations sont effectués par des moyens de communication électronique à savoir :</w:t>
      </w:r>
    </w:p>
    <w:p w14:paraId="3D51C4FC" w14:textId="2290D8AF" w:rsidR="00542DBD" w:rsidRPr="001D34F8" w:rsidRDefault="00542DBD" w:rsidP="00E45F41">
      <w:pPr>
        <w:pStyle w:val="Paragraphedeliste"/>
        <w:widowControl w:val="0"/>
        <w:numPr>
          <w:ilvl w:val="0"/>
          <w:numId w:val="15"/>
        </w:numPr>
        <w:suppressAutoHyphens/>
        <w:jc w:val="both"/>
        <w:rPr>
          <w:rFonts w:ascii="Arial" w:hAnsi="Arial" w:cs="Arial"/>
        </w:rPr>
      </w:pPr>
      <w:r w:rsidRPr="001D34F8">
        <w:rPr>
          <w:rFonts w:ascii="Arial" w:hAnsi="Arial" w:cs="Arial"/>
        </w:rPr>
        <w:t xml:space="preserve">Obligatoirement la plate- forme </w:t>
      </w:r>
      <w:r w:rsidR="00043D25">
        <w:rPr>
          <w:rFonts w:ascii="Arial" w:hAnsi="Arial" w:cs="Arial"/>
        </w:rPr>
        <w:t>PLACE</w:t>
      </w:r>
      <w:r w:rsidRPr="001D34F8">
        <w:rPr>
          <w:rFonts w:ascii="Arial" w:hAnsi="Arial" w:cs="Arial"/>
        </w:rPr>
        <w:t xml:space="preserve"> pour :</w:t>
      </w:r>
    </w:p>
    <w:p w14:paraId="04FED151" w14:textId="77777777" w:rsidR="00542DBD" w:rsidRPr="001D34F8" w:rsidRDefault="00542DBD" w:rsidP="00E45F41">
      <w:pPr>
        <w:numPr>
          <w:ilvl w:val="0"/>
          <w:numId w:val="16"/>
        </w:numPr>
        <w:suppressAutoHyphens/>
        <w:jc w:val="both"/>
      </w:pPr>
      <w:r w:rsidRPr="001D34F8">
        <w:t>les retraits de dossier de consultation et les dépôts de candidatures et d’offres ;</w:t>
      </w:r>
    </w:p>
    <w:p w14:paraId="3EB0B4C4" w14:textId="77777777" w:rsidR="00542DBD" w:rsidRPr="001D34F8" w:rsidRDefault="00542DBD" w:rsidP="00E45F41">
      <w:pPr>
        <w:numPr>
          <w:ilvl w:val="0"/>
          <w:numId w:val="16"/>
        </w:numPr>
        <w:suppressAutoHyphens/>
        <w:jc w:val="both"/>
      </w:pPr>
      <w:r w:rsidRPr="001D34F8">
        <w:t>les questions/réponses pendant la phase de dépôt des plis.</w:t>
      </w:r>
    </w:p>
    <w:p w14:paraId="1C13A0B7" w14:textId="77777777" w:rsidR="00542DBD" w:rsidRPr="001D34F8" w:rsidRDefault="00542DBD" w:rsidP="00E45F41">
      <w:pPr>
        <w:numPr>
          <w:ilvl w:val="0"/>
          <w:numId w:val="16"/>
        </w:numPr>
        <w:suppressAutoHyphens/>
        <w:jc w:val="both"/>
      </w:pPr>
      <w:r w:rsidRPr="001D34F8">
        <w:t xml:space="preserve">Par la plate-forme ou par courriel pour le reste des évènements de procédure comme : </w:t>
      </w:r>
    </w:p>
    <w:p w14:paraId="38095A55" w14:textId="77777777" w:rsidR="00542DBD" w:rsidRPr="001D34F8" w:rsidRDefault="00542DBD" w:rsidP="00E45F41">
      <w:pPr>
        <w:numPr>
          <w:ilvl w:val="2"/>
          <w:numId w:val="17"/>
        </w:numPr>
        <w:suppressAutoHyphens/>
        <w:jc w:val="both"/>
      </w:pPr>
      <w:r w:rsidRPr="001D34F8">
        <w:t>les notifications des lettres de rejet ou de pré-attribution ;</w:t>
      </w:r>
    </w:p>
    <w:p w14:paraId="59DB3E27" w14:textId="77777777" w:rsidR="00542DBD" w:rsidRPr="001D34F8" w:rsidRDefault="00542DBD" w:rsidP="00E45F41">
      <w:pPr>
        <w:numPr>
          <w:ilvl w:val="2"/>
          <w:numId w:val="17"/>
        </w:numPr>
        <w:suppressAutoHyphens/>
        <w:jc w:val="both"/>
      </w:pPr>
      <w:r w:rsidRPr="001D34F8">
        <w:t>les notifications d’attribution ;</w:t>
      </w:r>
    </w:p>
    <w:p w14:paraId="4AEC3EC0" w14:textId="77777777" w:rsidR="00542DBD" w:rsidRPr="001D34F8" w:rsidRDefault="00542DBD" w:rsidP="00E45F41">
      <w:pPr>
        <w:numPr>
          <w:ilvl w:val="2"/>
          <w:numId w:val="17"/>
        </w:numPr>
        <w:suppressAutoHyphens/>
        <w:jc w:val="both"/>
      </w:pPr>
      <w:r w:rsidRPr="001D34F8">
        <w:t xml:space="preserve">les transmissions de documents administratifs ; </w:t>
      </w:r>
    </w:p>
    <w:p w14:paraId="64302AC2" w14:textId="77777777" w:rsidR="00542DBD" w:rsidRPr="001D34F8" w:rsidRDefault="00542DBD" w:rsidP="00E45F41">
      <w:pPr>
        <w:numPr>
          <w:ilvl w:val="2"/>
          <w:numId w:val="17"/>
        </w:numPr>
        <w:suppressAutoHyphens/>
        <w:jc w:val="both"/>
      </w:pPr>
      <w:r w:rsidRPr="001D34F8">
        <w:t xml:space="preserve">les signatures de documents après attribution, etc. </w:t>
      </w:r>
    </w:p>
    <w:p w14:paraId="26E53A9B" w14:textId="77777777" w:rsidR="00542DBD" w:rsidRPr="001D34F8" w:rsidRDefault="00542DBD" w:rsidP="00542DBD">
      <w:pPr>
        <w:ind w:left="1418"/>
        <w:jc w:val="both"/>
      </w:pPr>
    </w:p>
    <w:p w14:paraId="430615E3" w14:textId="77777777" w:rsidR="00542DBD" w:rsidRPr="001D34F8" w:rsidRDefault="00542DBD" w:rsidP="00542DBD">
      <w:pPr>
        <w:jc w:val="both"/>
      </w:pPr>
      <w:r w:rsidRPr="001D34F8">
        <w:t>Au moment de l’attribution, le candidat doit obligatoirement être détenteur d’un certificat de signature électronique répondant aux exigences de l’arrêté du 22 mars 2019 relatif à la signature électronique dans la commande publique.</w:t>
      </w:r>
    </w:p>
    <w:p w14:paraId="5B828D8A" w14:textId="77777777" w:rsidR="00542DBD" w:rsidRPr="001D34F8" w:rsidRDefault="00542DBD" w:rsidP="00542DBD">
      <w:pPr>
        <w:ind w:left="567"/>
        <w:jc w:val="both"/>
      </w:pPr>
    </w:p>
    <w:p w14:paraId="3A7CCC70" w14:textId="77777777" w:rsidR="00542DBD" w:rsidRPr="001D34F8" w:rsidRDefault="00542DBD" w:rsidP="00542DBD">
      <w:pPr>
        <w:tabs>
          <w:tab w:val="left" w:pos="7866"/>
        </w:tabs>
        <w:jc w:val="both"/>
      </w:pPr>
      <w:r w:rsidRPr="001D34F8">
        <w:t>Les conditions sont explicitées au dernier article du règlement de la consultation.</w:t>
      </w:r>
      <w:r w:rsidRPr="001D34F8">
        <w:tab/>
      </w:r>
    </w:p>
    <w:p w14:paraId="60BBAE57" w14:textId="77777777" w:rsidR="00542DBD" w:rsidRPr="001D34F8" w:rsidRDefault="00542DBD" w:rsidP="00542DBD">
      <w:pPr>
        <w:tabs>
          <w:tab w:val="left" w:pos="7866"/>
        </w:tabs>
        <w:jc w:val="both"/>
      </w:pPr>
    </w:p>
    <w:p w14:paraId="1B1C2EA7" w14:textId="77777777" w:rsidR="00542DBD" w:rsidRPr="001D34F8" w:rsidRDefault="00542DBD" w:rsidP="00E45F41">
      <w:pPr>
        <w:numPr>
          <w:ilvl w:val="0"/>
          <w:numId w:val="14"/>
        </w:numPr>
        <w:suppressAutoHyphens/>
        <w:jc w:val="both"/>
        <w:rPr>
          <w:b/>
          <w:color w:val="0066CC"/>
          <w:u w:val="single"/>
        </w:rPr>
      </w:pPr>
      <w:r w:rsidRPr="001D34F8">
        <w:rPr>
          <w:b/>
          <w:color w:val="0066CC"/>
          <w:u w:val="single"/>
        </w:rPr>
        <w:t xml:space="preserve">AYANT VALEUR REGLEMENTAIRE </w:t>
      </w:r>
    </w:p>
    <w:p w14:paraId="2336777D" w14:textId="77777777" w:rsidR="00542DBD" w:rsidRPr="001D34F8" w:rsidRDefault="00542DBD" w:rsidP="00542DBD">
      <w:pPr>
        <w:pStyle w:val="Corpsdetexte"/>
        <w:ind w:left="567"/>
        <w:rPr>
          <w:rFonts w:ascii="Arial" w:hAnsi="Arial"/>
          <w:b/>
          <w:color w:val="548DD4"/>
          <w:sz w:val="20"/>
          <w:u w:val="single"/>
        </w:rPr>
      </w:pPr>
    </w:p>
    <w:p w14:paraId="7B92C070" w14:textId="5022422D" w:rsidR="00542DBD" w:rsidRPr="001D34F8" w:rsidRDefault="00542DBD" w:rsidP="00542DBD">
      <w:pPr>
        <w:jc w:val="both"/>
        <w:rPr>
          <w:color w:val="00000A"/>
        </w:rPr>
      </w:pPr>
      <w:r w:rsidRPr="001D34F8">
        <w:t xml:space="preserve">Sous réserve des règles d’ordre public dont il ne fait, parfois, que reprendre les termes, le présent règlement de la consultation a pour objet de définir les règles particulières applicables à la passation du présent </w:t>
      </w:r>
      <w:r w:rsidR="001620C9">
        <w:t>marché</w:t>
      </w:r>
      <w:r w:rsidRPr="001D34F8">
        <w:t xml:space="preserve"> que doivent respecter les candidats pour présenter leur candidature et leur offre. </w:t>
      </w:r>
    </w:p>
    <w:p w14:paraId="47ED7436" w14:textId="77777777" w:rsidR="00542DBD" w:rsidRPr="001D34F8" w:rsidRDefault="00542DBD" w:rsidP="00542DBD">
      <w:pPr>
        <w:jc w:val="both"/>
      </w:pPr>
    </w:p>
    <w:p w14:paraId="7B900844" w14:textId="77777777" w:rsidR="00542DBD" w:rsidRPr="001D34F8" w:rsidRDefault="00542DBD" w:rsidP="00542DBD">
      <w:pPr>
        <w:jc w:val="both"/>
      </w:pPr>
      <w:r w:rsidRPr="001D34F8">
        <w:t>Le non-respect des prescriptions obligatoires entraînera selon les cas le rejet de la candidature ou de l’offre.</w:t>
      </w:r>
    </w:p>
    <w:p w14:paraId="5F9A11EF" w14:textId="77777777" w:rsidR="00542DBD" w:rsidRPr="001D34F8" w:rsidRDefault="00542DBD" w:rsidP="00542DBD">
      <w:pPr>
        <w:jc w:val="both"/>
      </w:pPr>
    </w:p>
    <w:p w14:paraId="34AEFA22" w14:textId="77777777" w:rsidR="00542DBD" w:rsidRPr="001D34F8" w:rsidRDefault="00542DBD" w:rsidP="00542DBD">
      <w:pPr>
        <w:jc w:val="both"/>
      </w:pPr>
      <w:r w:rsidRPr="001D34F8">
        <w:t>Le présent règlement de la consultation ne dispense pas les candidats de prendre connaissance des réglementations en vigueur, notamment le code de la commande publique pour établir leur proposition.</w:t>
      </w:r>
    </w:p>
    <w:p w14:paraId="37BEAAF1" w14:textId="77777777" w:rsidR="00542DBD" w:rsidRDefault="00542DBD" w:rsidP="00542DBD">
      <w:pPr>
        <w:widowControl/>
      </w:pPr>
      <w:r>
        <w:br w:type="page"/>
      </w:r>
    </w:p>
    <w:p w14:paraId="424E1DCB" w14:textId="77777777" w:rsidR="00564429" w:rsidRPr="004108F3" w:rsidRDefault="00564429" w:rsidP="004108F3">
      <w:pPr>
        <w:jc w:val="center"/>
        <w:rPr>
          <w:b/>
          <w:smallCaps/>
          <w:spacing w:val="40"/>
        </w:rPr>
        <w:sectPr w:rsidR="00564429" w:rsidRPr="004108F3" w:rsidSect="00161783">
          <w:headerReference w:type="default" r:id="rId8"/>
          <w:footerReference w:type="even" r:id="rId9"/>
          <w:footerReference w:type="default" r:id="rId10"/>
          <w:headerReference w:type="first" r:id="rId11"/>
          <w:footerReference w:type="first" r:id="rId12"/>
          <w:pgSz w:w="11907" w:h="16840" w:code="9"/>
          <w:pgMar w:top="2269" w:right="1418" w:bottom="1418" w:left="1418" w:header="426" w:footer="720" w:gutter="0"/>
          <w:cols w:space="720"/>
          <w:docGrid w:linePitch="272"/>
        </w:sectPr>
      </w:pPr>
    </w:p>
    <w:sdt>
      <w:sdtPr>
        <w:rPr>
          <w:rFonts w:ascii="Arial" w:eastAsia="Times New Roman" w:hAnsi="Arial" w:cs="Arial"/>
          <w:color w:val="auto"/>
          <w:sz w:val="20"/>
          <w:szCs w:val="20"/>
        </w:rPr>
        <w:id w:val="-1471277771"/>
        <w:docPartObj>
          <w:docPartGallery w:val="Table of Contents"/>
          <w:docPartUnique/>
        </w:docPartObj>
      </w:sdtPr>
      <w:sdtEndPr>
        <w:rPr>
          <w:b/>
          <w:bCs/>
        </w:rPr>
      </w:sdtEndPr>
      <w:sdtContent>
        <w:p w14:paraId="65607ED5" w14:textId="65C685E0" w:rsidR="004444F0" w:rsidRDefault="00542DBD" w:rsidP="00542DBD">
          <w:pPr>
            <w:pStyle w:val="En-ttedetabledesmatires"/>
            <w:jc w:val="center"/>
          </w:pPr>
          <w:r>
            <w:t>SOMMAIRE</w:t>
          </w:r>
        </w:p>
        <w:p w14:paraId="2D138E30" w14:textId="275B3B5D" w:rsidR="00341F80" w:rsidRDefault="004444F0">
          <w:pPr>
            <w:pStyle w:val="TM1"/>
            <w:tabs>
              <w:tab w:val="right" w:leader="dot" w:pos="9204"/>
            </w:tabs>
            <w:rPr>
              <w:rFonts w:eastAsiaTheme="minorEastAsia"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39323276" w:history="1">
            <w:r w:rsidR="00341F80" w:rsidRPr="002C7C87">
              <w:rPr>
                <w:rStyle w:val="Lienhypertexte"/>
                <w:noProof/>
              </w:rPr>
              <w:t>Section I - DESCRIPTION DU MARCHE</w:t>
            </w:r>
            <w:r w:rsidR="00341F80">
              <w:rPr>
                <w:noProof/>
                <w:webHidden/>
              </w:rPr>
              <w:tab/>
            </w:r>
            <w:r w:rsidR="00341F80">
              <w:rPr>
                <w:noProof/>
                <w:webHidden/>
              </w:rPr>
              <w:fldChar w:fldCharType="begin"/>
            </w:r>
            <w:r w:rsidR="00341F80">
              <w:rPr>
                <w:noProof/>
                <w:webHidden/>
              </w:rPr>
              <w:instrText xml:space="preserve"> PAGEREF _Toc239323276 \h </w:instrText>
            </w:r>
            <w:r w:rsidR="00341F80">
              <w:rPr>
                <w:noProof/>
                <w:webHidden/>
              </w:rPr>
            </w:r>
            <w:r w:rsidR="00341F80">
              <w:rPr>
                <w:noProof/>
                <w:webHidden/>
              </w:rPr>
              <w:fldChar w:fldCharType="separate"/>
            </w:r>
            <w:r w:rsidR="00341F80">
              <w:rPr>
                <w:noProof/>
                <w:webHidden/>
              </w:rPr>
              <w:t>4</w:t>
            </w:r>
            <w:r w:rsidR="00341F80">
              <w:rPr>
                <w:noProof/>
                <w:webHidden/>
              </w:rPr>
              <w:fldChar w:fldCharType="end"/>
            </w:r>
          </w:hyperlink>
        </w:p>
        <w:p w14:paraId="624297E9" w14:textId="2EBEBF29"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77" w:history="1">
            <w:r w:rsidRPr="002C7C87">
              <w:rPr>
                <w:rStyle w:val="Lienhypertexte"/>
                <w:noProof/>
              </w:rPr>
              <w:t>1.</w:t>
            </w:r>
            <w:r>
              <w:rPr>
                <w:rFonts w:eastAsiaTheme="minorEastAsia" w:cstheme="minorBidi"/>
                <w:i w:val="0"/>
                <w:noProof/>
                <w:kern w:val="2"/>
                <w:sz w:val="24"/>
                <w:szCs w:val="24"/>
                <w14:ligatures w14:val="standardContextual"/>
              </w:rPr>
              <w:tab/>
            </w:r>
            <w:r w:rsidRPr="002C7C87">
              <w:rPr>
                <w:rStyle w:val="Lienhypertexte"/>
                <w:noProof/>
              </w:rPr>
              <w:t>Nom et adresse du maitre d’ouvrage et du maitre d’œuvre</w:t>
            </w:r>
            <w:r>
              <w:rPr>
                <w:noProof/>
                <w:webHidden/>
              </w:rPr>
              <w:tab/>
            </w:r>
            <w:r>
              <w:rPr>
                <w:noProof/>
                <w:webHidden/>
              </w:rPr>
              <w:fldChar w:fldCharType="begin"/>
            </w:r>
            <w:r>
              <w:rPr>
                <w:noProof/>
                <w:webHidden/>
              </w:rPr>
              <w:instrText xml:space="preserve"> PAGEREF _Toc239323277 \h </w:instrText>
            </w:r>
            <w:r>
              <w:rPr>
                <w:noProof/>
                <w:webHidden/>
              </w:rPr>
            </w:r>
            <w:r>
              <w:rPr>
                <w:noProof/>
                <w:webHidden/>
              </w:rPr>
              <w:fldChar w:fldCharType="separate"/>
            </w:r>
            <w:r>
              <w:rPr>
                <w:noProof/>
                <w:webHidden/>
              </w:rPr>
              <w:t>4</w:t>
            </w:r>
            <w:r>
              <w:rPr>
                <w:noProof/>
                <w:webHidden/>
              </w:rPr>
              <w:fldChar w:fldCharType="end"/>
            </w:r>
          </w:hyperlink>
        </w:p>
        <w:p w14:paraId="2FCAA2A2" w14:textId="467F6987"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78" w:history="1">
            <w:r w:rsidRPr="002C7C87">
              <w:rPr>
                <w:rStyle w:val="Lienhypertexte"/>
                <w:noProof/>
              </w:rPr>
              <w:t>2.</w:t>
            </w:r>
            <w:r>
              <w:rPr>
                <w:rFonts w:eastAsiaTheme="minorEastAsia" w:cstheme="minorBidi"/>
                <w:i w:val="0"/>
                <w:noProof/>
                <w:kern w:val="2"/>
                <w:sz w:val="24"/>
                <w:szCs w:val="24"/>
                <w14:ligatures w14:val="standardContextual"/>
              </w:rPr>
              <w:tab/>
            </w:r>
            <w:r w:rsidRPr="002C7C87">
              <w:rPr>
                <w:rStyle w:val="Lienhypertexte"/>
                <w:noProof/>
              </w:rPr>
              <w:t>Objet de l’opération</w:t>
            </w:r>
            <w:r>
              <w:rPr>
                <w:noProof/>
                <w:webHidden/>
              </w:rPr>
              <w:tab/>
            </w:r>
            <w:r>
              <w:rPr>
                <w:noProof/>
                <w:webHidden/>
              </w:rPr>
              <w:fldChar w:fldCharType="begin"/>
            </w:r>
            <w:r>
              <w:rPr>
                <w:noProof/>
                <w:webHidden/>
              </w:rPr>
              <w:instrText xml:space="preserve"> PAGEREF _Toc239323278 \h </w:instrText>
            </w:r>
            <w:r>
              <w:rPr>
                <w:noProof/>
                <w:webHidden/>
              </w:rPr>
            </w:r>
            <w:r>
              <w:rPr>
                <w:noProof/>
                <w:webHidden/>
              </w:rPr>
              <w:fldChar w:fldCharType="separate"/>
            </w:r>
            <w:r>
              <w:rPr>
                <w:noProof/>
                <w:webHidden/>
              </w:rPr>
              <w:t>4</w:t>
            </w:r>
            <w:r>
              <w:rPr>
                <w:noProof/>
                <w:webHidden/>
              </w:rPr>
              <w:fldChar w:fldCharType="end"/>
            </w:r>
          </w:hyperlink>
        </w:p>
        <w:p w14:paraId="0BCDE44A" w14:textId="1EC53B47"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79" w:history="1">
            <w:r w:rsidRPr="002C7C87">
              <w:rPr>
                <w:rStyle w:val="Lienhypertexte"/>
                <w:noProof/>
              </w:rPr>
              <w:t>3.</w:t>
            </w:r>
            <w:r>
              <w:rPr>
                <w:rFonts w:eastAsiaTheme="minorEastAsia" w:cstheme="minorBidi"/>
                <w:i w:val="0"/>
                <w:noProof/>
                <w:kern w:val="2"/>
                <w:sz w:val="24"/>
                <w:szCs w:val="24"/>
                <w14:ligatures w14:val="standardContextual"/>
              </w:rPr>
              <w:tab/>
            </w:r>
            <w:r w:rsidRPr="002C7C87">
              <w:rPr>
                <w:rStyle w:val="Lienhypertexte"/>
                <w:noProof/>
              </w:rPr>
              <w:t>Type de procédure</w:t>
            </w:r>
            <w:r>
              <w:rPr>
                <w:noProof/>
                <w:webHidden/>
              </w:rPr>
              <w:tab/>
            </w:r>
            <w:r>
              <w:rPr>
                <w:noProof/>
                <w:webHidden/>
              </w:rPr>
              <w:fldChar w:fldCharType="begin"/>
            </w:r>
            <w:r>
              <w:rPr>
                <w:noProof/>
                <w:webHidden/>
              </w:rPr>
              <w:instrText xml:space="preserve"> PAGEREF _Toc239323279 \h </w:instrText>
            </w:r>
            <w:r>
              <w:rPr>
                <w:noProof/>
                <w:webHidden/>
              </w:rPr>
            </w:r>
            <w:r>
              <w:rPr>
                <w:noProof/>
                <w:webHidden/>
              </w:rPr>
              <w:fldChar w:fldCharType="separate"/>
            </w:r>
            <w:r>
              <w:rPr>
                <w:noProof/>
                <w:webHidden/>
              </w:rPr>
              <w:t>4</w:t>
            </w:r>
            <w:r>
              <w:rPr>
                <w:noProof/>
                <w:webHidden/>
              </w:rPr>
              <w:fldChar w:fldCharType="end"/>
            </w:r>
          </w:hyperlink>
        </w:p>
        <w:p w14:paraId="74BBB0A3" w14:textId="37CE69BC"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0" w:history="1">
            <w:r w:rsidRPr="002C7C87">
              <w:rPr>
                <w:rStyle w:val="Lienhypertexte"/>
                <w:noProof/>
              </w:rPr>
              <w:t>4.</w:t>
            </w:r>
            <w:r>
              <w:rPr>
                <w:rFonts w:eastAsiaTheme="minorEastAsia" w:cstheme="minorBidi"/>
                <w:i w:val="0"/>
                <w:noProof/>
                <w:kern w:val="2"/>
                <w:sz w:val="24"/>
                <w:szCs w:val="24"/>
                <w14:ligatures w14:val="standardContextual"/>
              </w:rPr>
              <w:tab/>
            </w:r>
            <w:r w:rsidRPr="002C7C87">
              <w:rPr>
                <w:rStyle w:val="Lienhypertexte"/>
                <w:noProof/>
              </w:rPr>
              <w:t>Principales caractéristiques de la procédure</w:t>
            </w:r>
            <w:r>
              <w:rPr>
                <w:noProof/>
                <w:webHidden/>
              </w:rPr>
              <w:tab/>
            </w:r>
            <w:r>
              <w:rPr>
                <w:noProof/>
                <w:webHidden/>
              </w:rPr>
              <w:fldChar w:fldCharType="begin"/>
            </w:r>
            <w:r>
              <w:rPr>
                <w:noProof/>
                <w:webHidden/>
              </w:rPr>
              <w:instrText xml:space="preserve"> PAGEREF _Toc239323280 \h </w:instrText>
            </w:r>
            <w:r>
              <w:rPr>
                <w:noProof/>
                <w:webHidden/>
              </w:rPr>
            </w:r>
            <w:r>
              <w:rPr>
                <w:noProof/>
                <w:webHidden/>
              </w:rPr>
              <w:fldChar w:fldCharType="separate"/>
            </w:r>
            <w:r>
              <w:rPr>
                <w:noProof/>
                <w:webHidden/>
              </w:rPr>
              <w:t>5</w:t>
            </w:r>
            <w:r>
              <w:rPr>
                <w:noProof/>
                <w:webHidden/>
              </w:rPr>
              <w:fldChar w:fldCharType="end"/>
            </w:r>
          </w:hyperlink>
        </w:p>
        <w:p w14:paraId="5F746189" w14:textId="192E0983"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1" w:history="1">
            <w:r w:rsidRPr="002C7C87">
              <w:rPr>
                <w:rStyle w:val="Lienhypertexte"/>
                <w:noProof/>
              </w:rPr>
              <w:t>5.</w:t>
            </w:r>
            <w:r>
              <w:rPr>
                <w:rFonts w:eastAsiaTheme="minorEastAsia" w:cstheme="minorBidi"/>
                <w:i w:val="0"/>
                <w:noProof/>
                <w:kern w:val="2"/>
                <w:sz w:val="24"/>
                <w:szCs w:val="24"/>
                <w14:ligatures w14:val="standardContextual"/>
              </w:rPr>
              <w:tab/>
            </w:r>
            <w:r w:rsidRPr="002C7C87">
              <w:rPr>
                <w:rStyle w:val="Lienhypertexte"/>
                <w:noProof/>
              </w:rPr>
              <w:t>Durée du marché</w:t>
            </w:r>
            <w:r>
              <w:rPr>
                <w:noProof/>
                <w:webHidden/>
              </w:rPr>
              <w:tab/>
            </w:r>
            <w:r>
              <w:rPr>
                <w:noProof/>
                <w:webHidden/>
              </w:rPr>
              <w:fldChar w:fldCharType="begin"/>
            </w:r>
            <w:r>
              <w:rPr>
                <w:noProof/>
                <w:webHidden/>
              </w:rPr>
              <w:instrText xml:space="preserve"> PAGEREF _Toc239323281 \h </w:instrText>
            </w:r>
            <w:r>
              <w:rPr>
                <w:noProof/>
                <w:webHidden/>
              </w:rPr>
            </w:r>
            <w:r>
              <w:rPr>
                <w:noProof/>
                <w:webHidden/>
              </w:rPr>
              <w:fldChar w:fldCharType="separate"/>
            </w:r>
            <w:r>
              <w:rPr>
                <w:noProof/>
                <w:webHidden/>
              </w:rPr>
              <w:t>5</w:t>
            </w:r>
            <w:r>
              <w:rPr>
                <w:noProof/>
                <w:webHidden/>
              </w:rPr>
              <w:fldChar w:fldCharType="end"/>
            </w:r>
          </w:hyperlink>
        </w:p>
        <w:p w14:paraId="0ECEBC95" w14:textId="3F2A2253"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2" w:history="1">
            <w:r w:rsidRPr="002C7C87">
              <w:rPr>
                <w:rStyle w:val="Lienhypertexte"/>
                <w:noProof/>
              </w:rPr>
              <w:t>6.</w:t>
            </w:r>
            <w:r>
              <w:rPr>
                <w:rFonts w:eastAsiaTheme="minorEastAsia" w:cstheme="minorBidi"/>
                <w:i w:val="0"/>
                <w:noProof/>
                <w:kern w:val="2"/>
                <w:sz w:val="24"/>
                <w:szCs w:val="24"/>
                <w14:ligatures w14:val="standardContextual"/>
              </w:rPr>
              <w:tab/>
            </w:r>
            <w:r w:rsidRPr="002C7C87">
              <w:rPr>
                <w:rStyle w:val="Lienhypertexte"/>
                <w:noProof/>
              </w:rPr>
              <w:t>Règles relatives aux groupements</w:t>
            </w:r>
            <w:r>
              <w:rPr>
                <w:noProof/>
                <w:webHidden/>
              </w:rPr>
              <w:tab/>
            </w:r>
            <w:r>
              <w:rPr>
                <w:noProof/>
                <w:webHidden/>
              </w:rPr>
              <w:fldChar w:fldCharType="begin"/>
            </w:r>
            <w:r>
              <w:rPr>
                <w:noProof/>
                <w:webHidden/>
              </w:rPr>
              <w:instrText xml:space="preserve"> PAGEREF _Toc239323282 \h </w:instrText>
            </w:r>
            <w:r>
              <w:rPr>
                <w:noProof/>
                <w:webHidden/>
              </w:rPr>
            </w:r>
            <w:r>
              <w:rPr>
                <w:noProof/>
                <w:webHidden/>
              </w:rPr>
              <w:fldChar w:fldCharType="separate"/>
            </w:r>
            <w:r>
              <w:rPr>
                <w:noProof/>
                <w:webHidden/>
              </w:rPr>
              <w:t>5</w:t>
            </w:r>
            <w:r>
              <w:rPr>
                <w:noProof/>
                <w:webHidden/>
              </w:rPr>
              <w:fldChar w:fldCharType="end"/>
            </w:r>
          </w:hyperlink>
        </w:p>
        <w:p w14:paraId="2C25649D" w14:textId="4669CD4E"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3" w:history="1">
            <w:r w:rsidRPr="002C7C87">
              <w:rPr>
                <w:rStyle w:val="Lienhypertexte"/>
                <w:noProof/>
              </w:rPr>
              <w:t>7.</w:t>
            </w:r>
            <w:r>
              <w:rPr>
                <w:rFonts w:eastAsiaTheme="minorEastAsia" w:cstheme="minorBidi"/>
                <w:i w:val="0"/>
                <w:noProof/>
                <w:kern w:val="2"/>
                <w:sz w:val="24"/>
                <w:szCs w:val="24"/>
                <w14:ligatures w14:val="standardContextual"/>
              </w:rPr>
              <w:tab/>
            </w:r>
            <w:r w:rsidRPr="002C7C87">
              <w:rPr>
                <w:rStyle w:val="Lienhypertexte"/>
                <w:noProof/>
              </w:rPr>
              <w:t>Modalités essentielles de financement et de paiement</w:t>
            </w:r>
            <w:r>
              <w:rPr>
                <w:noProof/>
                <w:webHidden/>
              </w:rPr>
              <w:tab/>
            </w:r>
            <w:r>
              <w:rPr>
                <w:noProof/>
                <w:webHidden/>
              </w:rPr>
              <w:fldChar w:fldCharType="begin"/>
            </w:r>
            <w:r>
              <w:rPr>
                <w:noProof/>
                <w:webHidden/>
              </w:rPr>
              <w:instrText xml:space="preserve"> PAGEREF _Toc239323283 \h </w:instrText>
            </w:r>
            <w:r>
              <w:rPr>
                <w:noProof/>
                <w:webHidden/>
              </w:rPr>
            </w:r>
            <w:r>
              <w:rPr>
                <w:noProof/>
                <w:webHidden/>
              </w:rPr>
              <w:fldChar w:fldCharType="separate"/>
            </w:r>
            <w:r>
              <w:rPr>
                <w:noProof/>
                <w:webHidden/>
              </w:rPr>
              <w:t>5</w:t>
            </w:r>
            <w:r>
              <w:rPr>
                <w:noProof/>
                <w:webHidden/>
              </w:rPr>
              <w:fldChar w:fldCharType="end"/>
            </w:r>
          </w:hyperlink>
        </w:p>
        <w:p w14:paraId="3191B5A0" w14:textId="71BC11CF" w:rsidR="00341F80" w:rsidRDefault="00341F80">
          <w:pPr>
            <w:pStyle w:val="TM1"/>
            <w:tabs>
              <w:tab w:val="right" w:leader="dot" w:pos="9204"/>
            </w:tabs>
            <w:rPr>
              <w:rFonts w:eastAsiaTheme="minorEastAsia" w:cstheme="minorBidi"/>
              <w:b w:val="0"/>
              <w:caps w:val="0"/>
              <w:noProof/>
              <w:kern w:val="2"/>
              <w:sz w:val="24"/>
              <w:szCs w:val="24"/>
              <w14:ligatures w14:val="standardContextual"/>
            </w:rPr>
          </w:pPr>
          <w:hyperlink w:anchor="_Toc239323284" w:history="1">
            <w:r w:rsidRPr="002C7C87">
              <w:rPr>
                <w:rStyle w:val="Lienhypertexte"/>
                <w:noProof/>
              </w:rPr>
              <w:t>SECTION II – RETRAIT DES DOSSIERS DE CONSULTATION</w:t>
            </w:r>
            <w:r>
              <w:rPr>
                <w:noProof/>
                <w:webHidden/>
              </w:rPr>
              <w:tab/>
            </w:r>
            <w:r>
              <w:rPr>
                <w:noProof/>
                <w:webHidden/>
              </w:rPr>
              <w:fldChar w:fldCharType="begin"/>
            </w:r>
            <w:r>
              <w:rPr>
                <w:noProof/>
                <w:webHidden/>
              </w:rPr>
              <w:instrText xml:space="preserve"> PAGEREF _Toc239323284 \h </w:instrText>
            </w:r>
            <w:r>
              <w:rPr>
                <w:noProof/>
                <w:webHidden/>
              </w:rPr>
            </w:r>
            <w:r>
              <w:rPr>
                <w:noProof/>
                <w:webHidden/>
              </w:rPr>
              <w:fldChar w:fldCharType="separate"/>
            </w:r>
            <w:r>
              <w:rPr>
                <w:noProof/>
                <w:webHidden/>
              </w:rPr>
              <w:t>7</w:t>
            </w:r>
            <w:r>
              <w:rPr>
                <w:noProof/>
                <w:webHidden/>
              </w:rPr>
              <w:fldChar w:fldCharType="end"/>
            </w:r>
          </w:hyperlink>
        </w:p>
        <w:p w14:paraId="3DF185C1" w14:textId="5370D4CF"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5" w:history="1">
            <w:r w:rsidRPr="002C7C87">
              <w:rPr>
                <w:rStyle w:val="Lienhypertexte"/>
                <w:noProof/>
              </w:rPr>
              <w:t>1.</w:t>
            </w:r>
            <w:r>
              <w:rPr>
                <w:rFonts w:eastAsiaTheme="minorEastAsia" w:cstheme="minorBidi"/>
                <w:i w:val="0"/>
                <w:noProof/>
                <w:kern w:val="2"/>
                <w:sz w:val="24"/>
                <w:szCs w:val="24"/>
                <w14:ligatures w14:val="standardContextual"/>
              </w:rPr>
              <w:tab/>
            </w:r>
            <w:r w:rsidRPr="002C7C87">
              <w:rPr>
                <w:rStyle w:val="Lienhypertexte"/>
                <w:noProof/>
              </w:rPr>
              <w:t>Forme</w:t>
            </w:r>
            <w:r>
              <w:rPr>
                <w:noProof/>
                <w:webHidden/>
              </w:rPr>
              <w:tab/>
            </w:r>
            <w:r>
              <w:rPr>
                <w:noProof/>
                <w:webHidden/>
              </w:rPr>
              <w:fldChar w:fldCharType="begin"/>
            </w:r>
            <w:r>
              <w:rPr>
                <w:noProof/>
                <w:webHidden/>
              </w:rPr>
              <w:instrText xml:space="preserve"> PAGEREF _Toc239323285 \h </w:instrText>
            </w:r>
            <w:r>
              <w:rPr>
                <w:noProof/>
                <w:webHidden/>
              </w:rPr>
            </w:r>
            <w:r>
              <w:rPr>
                <w:noProof/>
                <w:webHidden/>
              </w:rPr>
              <w:fldChar w:fldCharType="separate"/>
            </w:r>
            <w:r>
              <w:rPr>
                <w:noProof/>
                <w:webHidden/>
              </w:rPr>
              <w:t>7</w:t>
            </w:r>
            <w:r>
              <w:rPr>
                <w:noProof/>
                <w:webHidden/>
              </w:rPr>
              <w:fldChar w:fldCharType="end"/>
            </w:r>
          </w:hyperlink>
        </w:p>
        <w:p w14:paraId="75A513A7" w14:textId="77D13835"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6" w:history="1">
            <w:r w:rsidRPr="002C7C87">
              <w:rPr>
                <w:rStyle w:val="Lienhypertexte"/>
                <w:noProof/>
              </w:rPr>
              <w:t>2.</w:t>
            </w:r>
            <w:r>
              <w:rPr>
                <w:rFonts w:eastAsiaTheme="minorEastAsia" w:cstheme="minorBidi"/>
                <w:i w:val="0"/>
                <w:noProof/>
                <w:kern w:val="2"/>
                <w:sz w:val="24"/>
                <w:szCs w:val="24"/>
                <w14:ligatures w14:val="standardContextual"/>
              </w:rPr>
              <w:tab/>
            </w:r>
            <w:r w:rsidRPr="002C7C87">
              <w:rPr>
                <w:rStyle w:val="Lienhypertexte"/>
                <w:noProof/>
              </w:rPr>
              <w:t>Principe du retrait électronique via la plate-forme</w:t>
            </w:r>
            <w:r>
              <w:rPr>
                <w:noProof/>
                <w:webHidden/>
              </w:rPr>
              <w:tab/>
            </w:r>
            <w:r>
              <w:rPr>
                <w:noProof/>
                <w:webHidden/>
              </w:rPr>
              <w:fldChar w:fldCharType="begin"/>
            </w:r>
            <w:r>
              <w:rPr>
                <w:noProof/>
                <w:webHidden/>
              </w:rPr>
              <w:instrText xml:space="preserve"> PAGEREF _Toc239323286 \h </w:instrText>
            </w:r>
            <w:r>
              <w:rPr>
                <w:noProof/>
                <w:webHidden/>
              </w:rPr>
            </w:r>
            <w:r>
              <w:rPr>
                <w:noProof/>
                <w:webHidden/>
              </w:rPr>
              <w:fldChar w:fldCharType="separate"/>
            </w:r>
            <w:r>
              <w:rPr>
                <w:noProof/>
                <w:webHidden/>
              </w:rPr>
              <w:t>7</w:t>
            </w:r>
            <w:r>
              <w:rPr>
                <w:noProof/>
                <w:webHidden/>
              </w:rPr>
              <w:fldChar w:fldCharType="end"/>
            </w:r>
          </w:hyperlink>
        </w:p>
        <w:p w14:paraId="58EFE600" w14:textId="6044F201"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7" w:history="1">
            <w:r w:rsidRPr="002C7C87">
              <w:rPr>
                <w:rStyle w:val="Lienhypertexte"/>
                <w:noProof/>
              </w:rPr>
              <w:t>3.</w:t>
            </w:r>
            <w:r>
              <w:rPr>
                <w:rFonts w:eastAsiaTheme="minorEastAsia" w:cstheme="minorBidi"/>
                <w:i w:val="0"/>
                <w:noProof/>
                <w:kern w:val="2"/>
                <w:sz w:val="24"/>
                <w:szCs w:val="24"/>
                <w14:ligatures w14:val="standardContextual"/>
              </w:rPr>
              <w:tab/>
            </w:r>
            <w:r w:rsidRPr="002C7C87">
              <w:rPr>
                <w:rStyle w:val="Lienhypertexte"/>
                <w:noProof/>
              </w:rPr>
              <w:t>Date limite d’obtention du dossier de consultation</w:t>
            </w:r>
            <w:r>
              <w:rPr>
                <w:noProof/>
                <w:webHidden/>
              </w:rPr>
              <w:tab/>
            </w:r>
            <w:r>
              <w:rPr>
                <w:noProof/>
                <w:webHidden/>
              </w:rPr>
              <w:fldChar w:fldCharType="begin"/>
            </w:r>
            <w:r>
              <w:rPr>
                <w:noProof/>
                <w:webHidden/>
              </w:rPr>
              <w:instrText xml:space="preserve"> PAGEREF _Toc239323287 \h </w:instrText>
            </w:r>
            <w:r>
              <w:rPr>
                <w:noProof/>
                <w:webHidden/>
              </w:rPr>
            </w:r>
            <w:r>
              <w:rPr>
                <w:noProof/>
                <w:webHidden/>
              </w:rPr>
              <w:fldChar w:fldCharType="separate"/>
            </w:r>
            <w:r>
              <w:rPr>
                <w:noProof/>
                <w:webHidden/>
              </w:rPr>
              <w:t>7</w:t>
            </w:r>
            <w:r>
              <w:rPr>
                <w:noProof/>
                <w:webHidden/>
              </w:rPr>
              <w:fldChar w:fldCharType="end"/>
            </w:r>
          </w:hyperlink>
        </w:p>
        <w:p w14:paraId="0657836B" w14:textId="69402B8D"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8" w:history="1">
            <w:r w:rsidRPr="002C7C87">
              <w:rPr>
                <w:rStyle w:val="Lienhypertexte"/>
                <w:noProof/>
              </w:rPr>
              <w:t>4.</w:t>
            </w:r>
            <w:r>
              <w:rPr>
                <w:rFonts w:eastAsiaTheme="minorEastAsia" w:cstheme="minorBidi"/>
                <w:i w:val="0"/>
                <w:noProof/>
                <w:kern w:val="2"/>
                <w:sz w:val="24"/>
                <w:szCs w:val="24"/>
                <w14:ligatures w14:val="standardContextual"/>
              </w:rPr>
              <w:tab/>
            </w:r>
            <w:r w:rsidRPr="002C7C87">
              <w:rPr>
                <w:rStyle w:val="Lienhypertexte"/>
                <w:noProof/>
              </w:rPr>
              <w:t>Contenu du dossier de la consultation</w:t>
            </w:r>
            <w:r>
              <w:rPr>
                <w:noProof/>
                <w:webHidden/>
              </w:rPr>
              <w:tab/>
            </w:r>
            <w:r>
              <w:rPr>
                <w:noProof/>
                <w:webHidden/>
              </w:rPr>
              <w:fldChar w:fldCharType="begin"/>
            </w:r>
            <w:r>
              <w:rPr>
                <w:noProof/>
                <w:webHidden/>
              </w:rPr>
              <w:instrText xml:space="preserve"> PAGEREF _Toc239323288 \h </w:instrText>
            </w:r>
            <w:r>
              <w:rPr>
                <w:noProof/>
                <w:webHidden/>
              </w:rPr>
            </w:r>
            <w:r>
              <w:rPr>
                <w:noProof/>
                <w:webHidden/>
              </w:rPr>
              <w:fldChar w:fldCharType="separate"/>
            </w:r>
            <w:r>
              <w:rPr>
                <w:noProof/>
                <w:webHidden/>
              </w:rPr>
              <w:t>7</w:t>
            </w:r>
            <w:r>
              <w:rPr>
                <w:noProof/>
                <w:webHidden/>
              </w:rPr>
              <w:fldChar w:fldCharType="end"/>
            </w:r>
          </w:hyperlink>
        </w:p>
        <w:p w14:paraId="6659452F" w14:textId="1AEC7C6D"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89" w:history="1">
            <w:r w:rsidRPr="002C7C87">
              <w:rPr>
                <w:rStyle w:val="Lienhypertexte"/>
                <w:noProof/>
              </w:rPr>
              <w:t>5.</w:t>
            </w:r>
            <w:r>
              <w:rPr>
                <w:rFonts w:eastAsiaTheme="minorEastAsia" w:cstheme="minorBidi"/>
                <w:i w:val="0"/>
                <w:noProof/>
                <w:kern w:val="2"/>
                <w:sz w:val="24"/>
                <w:szCs w:val="24"/>
                <w14:ligatures w14:val="standardContextual"/>
              </w:rPr>
              <w:tab/>
            </w:r>
            <w:r w:rsidRPr="002C7C87">
              <w:rPr>
                <w:rStyle w:val="Lienhypertexte"/>
                <w:noProof/>
              </w:rPr>
              <w:t>Renseignements complémentaires</w:t>
            </w:r>
            <w:r>
              <w:rPr>
                <w:noProof/>
                <w:webHidden/>
              </w:rPr>
              <w:tab/>
            </w:r>
            <w:r>
              <w:rPr>
                <w:noProof/>
                <w:webHidden/>
              </w:rPr>
              <w:fldChar w:fldCharType="begin"/>
            </w:r>
            <w:r>
              <w:rPr>
                <w:noProof/>
                <w:webHidden/>
              </w:rPr>
              <w:instrText xml:space="preserve"> PAGEREF _Toc239323289 \h </w:instrText>
            </w:r>
            <w:r>
              <w:rPr>
                <w:noProof/>
                <w:webHidden/>
              </w:rPr>
            </w:r>
            <w:r>
              <w:rPr>
                <w:noProof/>
                <w:webHidden/>
              </w:rPr>
              <w:fldChar w:fldCharType="separate"/>
            </w:r>
            <w:r>
              <w:rPr>
                <w:noProof/>
                <w:webHidden/>
              </w:rPr>
              <w:t>8</w:t>
            </w:r>
            <w:r>
              <w:rPr>
                <w:noProof/>
                <w:webHidden/>
              </w:rPr>
              <w:fldChar w:fldCharType="end"/>
            </w:r>
          </w:hyperlink>
        </w:p>
        <w:p w14:paraId="09C00773" w14:textId="03F76265" w:rsidR="00341F80" w:rsidRDefault="00341F80">
          <w:pPr>
            <w:pStyle w:val="TM1"/>
            <w:tabs>
              <w:tab w:val="right" w:leader="dot" w:pos="9204"/>
            </w:tabs>
            <w:rPr>
              <w:rFonts w:eastAsiaTheme="minorEastAsia" w:cstheme="minorBidi"/>
              <w:b w:val="0"/>
              <w:caps w:val="0"/>
              <w:noProof/>
              <w:kern w:val="2"/>
              <w:sz w:val="24"/>
              <w:szCs w:val="24"/>
              <w14:ligatures w14:val="standardContextual"/>
            </w:rPr>
          </w:pPr>
          <w:hyperlink w:anchor="_Toc239323290" w:history="1">
            <w:r w:rsidRPr="002C7C87">
              <w:rPr>
                <w:rStyle w:val="Lienhypertexte"/>
                <w:noProof/>
              </w:rPr>
              <w:t>SECTION III – REMISE DES OFFRES</w:t>
            </w:r>
            <w:r>
              <w:rPr>
                <w:noProof/>
                <w:webHidden/>
              </w:rPr>
              <w:tab/>
            </w:r>
            <w:r>
              <w:rPr>
                <w:noProof/>
                <w:webHidden/>
              </w:rPr>
              <w:fldChar w:fldCharType="begin"/>
            </w:r>
            <w:r>
              <w:rPr>
                <w:noProof/>
                <w:webHidden/>
              </w:rPr>
              <w:instrText xml:space="preserve"> PAGEREF _Toc239323290 \h </w:instrText>
            </w:r>
            <w:r>
              <w:rPr>
                <w:noProof/>
                <w:webHidden/>
              </w:rPr>
            </w:r>
            <w:r>
              <w:rPr>
                <w:noProof/>
                <w:webHidden/>
              </w:rPr>
              <w:fldChar w:fldCharType="separate"/>
            </w:r>
            <w:r>
              <w:rPr>
                <w:noProof/>
                <w:webHidden/>
              </w:rPr>
              <w:t>9</w:t>
            </w:r>
            <w:r>
              <w:rPr>
                <w:noProof/>
                <w:webHidden/>
              </w:rPr>
              <w:fldChar w:fldCharType="end"/>
            </w:r>
          </w:hyperlink>
        </w:p>
        <w:p w14:paraId="26EA856B" w14:textId="76A09B3C" w:rsidR="00341F80" w:rsidRDefault="00341F80">
          <w:pPr>
            <w:pStyle w:val="TM2"/>
            <w:rPr>
              <w:rFonts w:eastAsiaTheme="minorEastAsia" w:cstheme="minorBidi"/>
              <w:smallCaps w:val="0"/>
              <w:kern w:val="2"/>
              <w:sz w:val="24"/>
              <w:szCs w:val="24"/>
              <w14:ligatures w14:val="standardContextual"/>
            </w:rPr>
          </w:pPr>
          <w:hyperlink w:anchor="_Toc239323291" w:history="1">
            <w:r w:rsidRPr="002C7C87">
              <w:rPr>
                <w:rStyle w:val="Lienhypertexte"/>
              </w:rPr>
              <w:t>Sous-section I : Date limite de remise des offres</w:t>
            </w:r>
            <w:r>
              <w:rPr>
                <w:webHidden/>
              </w:rPr>
              <w:tab/>
            </w:r>
            <w:r>
              <w:rPr>
                <w:webHidden/>
              </w:rPr>
              <w:fldChar w:fldCharType="begin"/>
            </w:r>
            <w:r>
              <w:rPr>
                <w:webHidden/>
              </w:rPr>
              <w:instrText xml:space="preserve"> PAGEREF _Toc239323291 \h </w:instrText>
            </w:r>
            <w:r>
              <w:rPr>
                <w:webHidden/>
              </w:rPr>
            </w:r>
            <w:r>
              <w:rPr>
                <w:webHidden/>
              </w:rPr>
              <w:fldChar w:fldCharType="separate"/>
            </w:r>
            <w:r>
              <w:rPr>
                <w:webHidden/>
              </w:rPr>
              <w:t>9</w:t>
            </w:r>
            <w:r>
              <w:rPr>
                <w:webHidden/>
              </w:rPr>
              <w:fldChar w:fldCharType="end"/>
            </w:r>
          </w:hyperlink>
        </w:p>
        <w:p w14:paraId="0E0D2E05" w14:textId="11524A3C" w:rsidR="00341F80" w:rsidRDefault="00341F80">
          <w:pPr>
            <w:pStyle w:val="TM2"/>
            <w:rPr>
              <w:rFonts w:eastAsiaTheme="minorEastAsia" w:cstheme="minorBidi"/>
              <w:smallCaps w:val="0"/>
              <w:kern w:val="2"/>
              <w:sz w:val="24"/>
              <w:szCs w:val="24"/>
              <w14:ligatures w14:val="standardContextual"/>
            </w:rPr>
          </w:pPr>
          <w:hyperlink w:anchor="_Toc239323292" w:history="1">
            <w:r w:rsidRPr="002C7C87">
              <w:rPr>
                <w:rStyle w:val="Lienhypertexte"/>
              </w:rPr>
              <w:t>Sous-section II : Modalités de remise des offres</w:t>
            </w:r>
            <w:r>
              <w:rPr>
                <w:webHidden/>
              </w:rPr>
              <w:tab/>
            </w:r>
            <w:r>
              <w:rPr>
                <w:webHidden/>
              </w:rPr>
              <w:fldChar w:fldCharType="begin"/>
            </w:r>
            <w:r>
              <w:rPr>
                <w:webHidden/>
              </w:rPr>
              <w:instrText xml:space="preserve"> PAGEREF _Toc239323292 \h </w:instrText>
            </w:r>
            <w:r>
              <w:rPr>
                <w:webHidden/>
              </w:rPr>
            </w:r>
            <w:r>
              <w:rPr>
                <w:webHidden/>
              </w:rPr>
              <w:fldChar w:fldCharType="separate"/>
            </w:r>
            <w:r>
              <w:rPr>
                <w:webHidden/>
              </w:rPr>
              <w:t>9</w:t>
            </w:r>
            <w:r>
              <w:rPr>
                <w:webHidden/>
              </w:rPr>
              <w:fldChar w:fldCharType="end"/>
            </w:r>
          </w:hyperlink>
        </w:p>
        <w:p w14:paraId="2AAB289F" w14:textId="38FE674D"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93" w:history="1">
            <w:r w:rsidRPr="002C7C87">
              <w:rPr>
                <w:rStyle w:val="Lienhypertexte"/>
                <w:noProof/>
              </w:rPr>
              <w:t>1.</w:t>
            </w:r>
            <w:r>
              <w:rPr>
                <w:rFonts w:eastAsiaTheme="minorEastAsia" w:cstheme="minorBidi"/>
                <w:i w:val="0"/>
                <w:noProof/>
                <w:kern w:val="2"/>
                <w:sz w:val="24"/>
                <w:szCs w:val="24"/>
                <w14:ligatures w14:val="standardContextual"/>
              </w:rPr>
              <w:tab/>
            </w:r>
            <w:r w:rsidRPr="002C7C87">
              <w:rPr>
                <w:rStyle w:val="Lienhypertexte"/>
                <w:noProof/>
              </w:rPr>
              <w:t>Adresse électronique de la plate-forme PLACE, plate-forme des marchés publics de l’Etat</w:t>
            </w:r>
            <w:r>
              <w:rPr>
                <w:noProof/>
                <w:webHidden/>
              </w:rPr>
              <w:tab/>
            </w:r>
            <w:r>
              <w:rPr>
                <w:noProof/>
                <w:webHidden/>
              </w:rPr>
              <w:fldChar w:fldCharType="begin"/>
            </w:r>
            <w:r>
              <w:rPr>
                <w:noProof/>
                <w:webHidden/>
              </w:rPr>
              <w:instrText xml:space="preserve"> PAGEREF _Toc239323293 \h </w:instrText>
            </w:r>
            <w:r>
              <w:rPr>
                <w:noProof/>
                <w:webHidden/>
              </w:rPr>
            </w:r>
            <w:r>
              <w:rPr>
                <w:noProof/>
                <w:webHidden/>
              </w:rPr>
              <w:fldChar w:fldCharType="separate"/>
            </w:r>
            <w:r>
              <w:rPr>
                <w:noProof/>
                <w:webHidden/>
              </w:rPr>
              <w:t>9</w:t>
            </w:r>
            <w:r>
              <w:rPr>
                <w:noProof/>
                <w:webHidden/>
              </w:rPr>
              <w:fldChar w:fldCharType="end"/>
            </w:r>
          </w:hyperlink>
        </w:p>
        <w:p w14:paraId="03421516" w14:textId="7E1920FF"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94" w:history="1">
            <w:r w:rsidRPr="002C7C87">
              <w:rPr>
                <w:rStyle w:val="Lienhypertexte"/>
                <w:noProof/>
              </w:rPr>
              <w:t>2.</w:t>
            </w:r>
            <w:r>
              <w:rPr>
                <w:rFonts w:eastAsiaTheme="minorEastAsia" w:cstheme="minorBidi"/>
                <w:i w:val="0"/>
                <w:noProof/>
                <w:kern w:val="2"/>
                <w:sz w:val="24"/>
                <w:szCs w:val="24"/>
                <w14:ligatures w14:val="standardContextual"/>
              </w:rPr>
              <w:tab/>
            </w:r>
            <w:r w:rsidRPr="002C7C87">
              <w:rPr>
                <w:rStyle w:val="Lienhypertexte"/>
                <w:noProof/>
              </w:rPr>
              <w:t>Dossier unique</w:t>
            </w:r>
            <w:r>
              <w:rPr>
                <w:noProof/>
                <w:webHidden/>
              </w:rPr>
              <w:tab/>
            </w:r>
            <w:r>
              <w:rPr>
                <w:noProof/>
                <w:webHidden/>
              </w:rPr>
              <w:fldChar w:fldCharType="begin"/>
            </w:r>
            <w:r>
              <w:rPr>
                <w:noProof/>
                <w:webHidden/>
              </w:rPr>
              <w:instrText xml:space="preserve"> PAGEREF _Toc239323294 \h </w:instrText>
            </w:r>
            <w:r>
              <w:rPr>
                <w:noProof/>
                <w:webHidden/>
              </w:rPr>
            </w:r>
            <w:r>
              <w:rPr>
                <w:noProof/>
                <w:webHidden/>
              </w:rPr>
              <w:fldChar w:fldCharType="separate"/>
            </w:r>
            <w:r>
              <w:rPr>
                <w:noProof/>
                <w:webHidden/>
              </w:rPr>
              <w:t>9</w:t>
            </w:r>
            <w:r>
              <w:rPr>
                <w:noProof/>
                <w:webHidden/>
              </w:rPr>
              <w:fldChar w:fldCharType="end"/>
            </w:r>
          </w:hyperlink>
        </w:p>
        <w:p w14:paraId="192F9EBF" w14:textId="043CF268"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95" w:history="1">
            <w:r w:rsidRPr="002C7C87">
              <w:rPr>
                <w:rStyle w:val="Lienhypertexte"/>
                <w:noProof/>
              </w:rPr>
              <w:t>3.</w:t>
            </w:r>
            <w:r>
              <w:rPr>
                <w:rFonts w:eastAsiaTheme="minorEastAsia" w:cstheme="minorBidi"/>
                <w:i w:val="0"/>
                <w:noProof/>
                <w:kern w:val="2"/>
                <w:sz w:val="24"/>
                <w:szCs w:val="24"/>
                <w14:ligatures w14:val="standardContextual"/>
              </w:rPr>
              <w:tab/>
            </w:r>
            <w:r w:rsidRPr="002C7C87">
              <w:rPr>
                <w:rStyle w:val="Lienhypertexte"/>
                <w:noProof/>
              </w:rPr>
              <w:t>Formats des documents électroniques</w:t>
            </w:r>
            <w:r>
              <w:rPr>
                <w:noProof/>
                <w:webHidden/>
              </w:rPr>
              <w:tab/>
            </w:r>
            <w:r>
              <w:rPr>
                <w:noProof/>
                <w:webHidden/>
              </w:rPr>
              <w:fldChar w:fldCharType="begin"/>
            </w:r>
            <w:r>
              <w:rPr>
                <w:noProof/>
                <w:webHidden/>
              </w:rPr>
              <w:instrText xml:space="preserve"> PAGEREF _Toc239323295 \h </w:instrText>
            </w:r>
            <w:r>
              <w:rPr>
                <w:noProof/>
                <w:webHidden/>
              </w:rPr>
            </w:r>
            <w:r>
              <w:rPr>
                <w:noProof/>
                <w:webHidden/>
              </w:rPr>
              <w:fldChar w:fldCharType="separate"/>
            </w:r>
            <w:r>
              <w:rPr>
                <w:noProof/>
                <w:webHidden/>
              </w:rPr>
              <w:t>9</w:t>
            </w:r>
            <w:r>
              <w:rPr>
                <w:noProof/>
                <w:webHidden/>
              </w:rPr>
              <w:fldChar w:fldCharType="end"/>
            </w:r>
          </w:hyperlink>
        </w:p>
        <w:p w14:paraId="52E9D03E" w14:textId="0804D929"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96" w:history="1">
            <w:r w:rsidRPr="002C7C87">
              <w:rPr>
                <w:rStyle w:val="Lienhypertexte"/>
                <w:noProof/>
              </w:rPr>
              <w:t>4.</w:t>
            </w:r>
            <w:r>
              <w:rPr>
                <w:rFonts w:eastAsiaTheme="minorEastAsia" w:cstheme="minorBidi"/>
                <w:i w:val="0"/>
                <w:noProof/>
                <w:kern w:val="2"/>
                <w:sz w:val="24"/>
                <w:szCs w:val="24"/>
                <w14:ligatures w14:val="standardContextual"/>
              </w:rPr>
              <w:tab/>
            </w:r>
            <w:r w:rsidRPr="002C7C87">
              <w:rPr>
                <w:rStyle w:val="Lienhypertexte"/>
                <w:noProof/>
              </w:rPr>
              <w:t>Copie de sauvegarde</w:t>
            </w:r>
            <w:r>
              <w:rPr>
                <w:noProof/>
                <w:webHidden/>
              </w:rPr>
              <w:tab/>
            </w:r>
            <w:r>
              <w:rPr>
                <w:noProof/>
                <w:webHidden/>
              </w:rPr>
              <w:fldChar w:fldCharType="begin"/>
            </w:r>
            <w:r>
              <w:rPr>
                <w:noProof/>
                <w:webHidden/>
              </w:rPr>
              <w:instrText xml:space="preserve"> PAGEREF _Toc239323296 \h </w:instrText>
            </w:r>
            <w:r>
              <w:rPr>
                <w:noProof/>
                <w:webHidden/>
              </w:rPr>
            </w:r>
            <w:r>
              <w:rPr>
                <w:noProof/>
                <w:webHidden/>
              </w:rPr>
              <w:fldChar w:fldCharType="separate"/>
            </w:r>
            <w:r>
              <w:rPr>
                <w:noProof/>
                <w:webHidden/>
              </w:rPr>
              <w:t>9</w:t>
            </w:r>
            <w:r>
              <w:rPr>
                <w:noProof/>
                <w:webHidden/>
              </w:rPr>
              <w:fldChar w:fldCharType="end"/>
            </w:r>
          </w:hyperlink>
        </w:p>
        <w:p w14:paraId="6EE6B69C" w14:textId="0488415E"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297" w:history="1">
            <w:r w:rsidRPr="002C7C87">
              <w:rPr>
                <w:rStyle w:val="Lienhypertexte"/>
                <w:noProof/>
              </w:rPr>
              <w:t>5.</w:t>
            </w:r>
            <w:r>
              <w:rPr>
                <w:rFonts w:eastAsiaTheme="minorEastAsia" w:cstheme="minorBidi"/>
                <w:i w:val="0"/>
                <w:noProof/>
                <w:kern w:val="2"/>
                <w:sz w:val="24"/>
                <w:szCs w:val="24"/>
                <w14:ligatures w14:val="standardContextual"/>
              </w:rPr>
              <w:tab/>
            </w:r>
            <w:r w:rsidRPr="002C7C87">
              <w:rPr>
                <w:rStyle w:val="Lienhypertexte"/>
                <w:noProof/>
              </w:rPr>
              <w:t>Assistance au dépôt électronique</w:t>
            </w:r>
            <w:r>
              <w:rPr>
                <w:noProof/>
                <w:webHidden/>
              </w:rPr>
              <w:tab/>
            </w:r>
            <w:r>
              <w:rPr>
                <w:noProof/>
                <w:webHidden/>
              </w:rPr>
              <w:fldChar w:fldCharType="begin"/>
            </w:r>
            <w:r>
              <w:rPr>
                <w:noProof/>
                <w:webHidden/>
              </w:rPr>
              <w:instrText xml:space="preserve"> PAGEREF _Toc239323297 \h </w:instrText>
            </w:r>
            <w:r>
              <w:rPr>
                <w:noProof/>
                <w:webHidden/>
              </w:rPr>
            </w:r>
            <w:r>
              <w:rPr>
                <w:noProof/>
                <w:webHidden/>
              </w:rPr>
              <w:fldChar w:fldCharType="separate"/>
            </w:r>
            <w:r>
              <w:rPr>
                <w:noProof/>
                <w:webHidden/>
              </w:rPr>
              <w:t>10</w:t>
            </w:r>
            <w:r>
              <w:rPr>
                <w:noProof/>
                <w:webHidden/>
              </w:rPr>
              <w:fldChar w:fldCharType="end"/>
            </w:r>
          </w:hyperlink>
        </w:p>
        <w:p w14:paraId="23F86194" w14:textId="1490EF95" w:rsidR="00341F80" w:rsidRDefault="00341F80">
          <w:pPr>
            <w:pStyle w:val="TM1"/>
            <w:tabs>
              <w:tab w:val="right" w:leader="dot" w:pos="9204"/>
            </w:tabs>
            <w:rPr>
              <w:rFonts w:eastAsiaTheme="minorEastAsia" w:cstheme="minorBidi"/>
              <w:b w:val="0"/>
              <w:caps w:val="0"/>
              <w:noProof/>
              <w:kern w:val="2"/>
              <w:sz w:val="24"/>
              <w:szCs w:val="24"/>
              <w14:ligatures w14:val="standardContextual"/>
            </w:rPr>
          </w:pPr>
          <w:hyperlink w:anchor="_Toc239323298" w:history="1">
            <w:r w:rsidRPr="002C7C87">
              <w:rPr>
                <w:rStyle w:val="Lienhypertexte"/>
                <w:noProof/>
              </w:rPr>
              <w:t>Section Iv – PRESENTATION DES CANDIDATURES ET DES OFFRES</w:t>
            </w:r>
            <w:r>
              <w:rPr>
                <w:noProof/>
                <w:webHidden/>
              </w:rPr>
              <w:tab/>
            </w:r>
            <w:r>
              <w:rPr>
                <w:noProof/>
                <w:webHidden/>
              </w:rPr>
              <w:fldChar w:fldCharType="begin"/>
            </w:r>
            <w:r>
              <w:rPr>
                <w:noProof/>
                <w:webHidden/>
              </w:rPr>
              <w:instrText xml:space="preserve"> PAGEREF _Toc239323298 \h </w:instrText>
            </w:r>
            <w:r>
              <w:rPr>
                <w:noProof/>
                <w:webHidden/>
              </w:rPr>
            </w:r>
            <w:r>
              <w:rPr>
                <w:noProof/>
                <w:webHidden/>
              </w:rPr>
              <w:fldChar w:fldCharType="separate"/>
            </w:r>
            <w:r>
              <w:rPr>
                <w:noProof/>
                <w:webHidden/>
              </w:rPr>
              <w:t>11</w:t>
            </w:r>
            <w:r>
              <w:rPr>
                <w:noProof/>
                <w:webHidden/>
              </w:rPr>
              <w:fldChar w:fldCharType="end"/>
            </w:r>
          </w:hyperlink>
        </w:p>
        <w:p w14:paraId="0AC43B9E" w14:textId="240BDC9E" w:rsidR="00341F80" w:rsidRDefault="00341F80">
          <w:pPr>
            <w:pStyle w:val="TM2"/>
            <w:rPr>
              <w:rFonts w:eastAsiaTheme="minorEastAsia" w:cstheme="minorBidi"/>
              <w:smallCaps w:val="0"/>
              <w:kern w:val="2"/>
              <w:sz w:val="24"/>
              <w:szCs w:val="24"/>
              <w14:ligatures w14:val="standardContextual"/>
            </w:rPr>
          </w:pPr>
          <w:hyperlink w:anchor="_Toc239323299" w:history="1">
            <w:r w:rsidRPr="002C7C87">
              <w:rPr>
                <w:rStyle w:val="Lienhypertexte"/>
              </w:rPr>
              <w:t>Sous-section i : « candidature »</w:t>
            </w:r>
            <w:r>
              <w:rPr>
                <w:webHidden/>
              </w:rPr>
              <w:tab/>
            </w:r>
            <w:r>
              <w:rPr>
                <w:webHidden/>
              </w:rPr>
              <w:fldChar w:fldCharType="begin"/>
            </w:r>
            <w:r>
              <w:rPr>
                <w:webHidden/>
              </w:rPr>
              <w:instrText xml:space="preserve"> PAGEREF _Toc239323299 \h </w:instrText>
            </w:r>
            <w:r>
              <w:rPr>
                <w:webHidden/>
              </w:rPr>
            </w:r>
            <w:r>
              <w:rPr>
                <w:webHidden/>
              </w:rPr>
              <w:fldChar w:fldCharType="separate"/>
            </w:r>
            <w:r>
              <w:rPr>
                <w:webHidden/>
              </w:rPr>
              <w:t>11</w:t>
            </w:r>
            <w:r>
              <w:rPr>
                <w:webHidden/>
              </w:rPr>
              <w:fldChar w:fldCharType="end"/>
            </w:r>
          </w:hyperlink>
        </w:p>
        <w:p w14:paraId="252FCF80" w14:textId="11F36CF2"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00" w:history="1">
            <w:r w:rsidRPr="002C7C87">
              <w:rPr>
                <w:rStyle w:val="Lienhypertexte"/>
                <w:noProof/>
              </w:rPr>
              <w:t>1.</w:t>
            </w:r>
            <w:r>
              <w:rPr>
                <w:rFonts w:eastAsiaTheme="minorEastAsia" w:cstheme="minorBidi"/>
                <w:i w:val="0"/>
                <w:noProof/>
                <w:kern w:val="2"/>
                <w:sz w:val="24"/>
                <w:szCs w:val="24"/>
                <w14:ligatures w14:val="standardContextual"/>
              </w:rPr>
              <w:tab/>
            </w:r>
            <w:r w:rsidRPr="002C7C87">
              <w:rPr>
                <w:rStyle w:val="Lienhypertexte"/>
                <w:noProof/>
              </w:rPr>
              <w:t>Documents à fournir</w:t>
            </w:r>
            <w:r>
              <w:rPr>
                <w:noProof/>
                <w:webHidden/>
              </w:rPr>
              <w:tab/>
            </w:r>
            <w:r>
              <w:rPr>
                <w:noProof/>
                <w:webHidden/>
              </w:rPr>
              <w:fldChar w:fldCharType="begin"/>
            </w:r>
            <w:r>
              <w:rPr>
                <w:noProof/>
                <w:webHidden/>
              </w:rPr>
              <w:instrText xml:space="preserve"> PAGEREF _Toc239323300 \h </w:instrText>
            </w:r>
            <w:r>
              <w:rPr>
                <w:noProof/>
                <w:webHidden/>
              </w:rPr>
            </w:r>
            <w:r>
              <w:rPr>
                <w:noProof/>
                <w:webHidden/>
              </w:rPr>
              <w:fldChar w:fldCharType="separate"/>
            </w:r>
            <w:r>
              <w:rPr>
                <w:noProof/>
                <w:webHidden/>
              </w:rPr>
              <w:t>11</w:t>
            </w:r>
            <w:r>
              <w:rPr>
                <w:noProof/>
                <w:webHidden/>
              </w:rPr>
              <w:fldChar w:fldCharType="end"/>
            </w:r>
          </w:hyperlink>
        </w:p>
        <w:p w14:paraId="363836B2" w14:textId="2326581B"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01" w:history="1">
            <w:r w:rsidRPr="002C7C87">
              <w:rPr>
                <w:rStyle w:val="Lienhypertexte"/>
                <w:noProof/>
              </w:rPr>
              <w:t>2.</w:t>
            </w:r>
            <w:r>
              <w:rPr>
                <w:rFonts w:eastAsiaTheme="minorEastAsia" w:cstheme="minorBidi"/>
                <w:i w:val="0"/>
                <w:noProof/>
                <w:kern w:val="2"/>
                <w:sz w:val="24"/>
                <w:szCs w:val="24"/>
                <w14:ligatures w14:val="standardContextual"/>
              </w:rPr>
              <w:tab/>
            </w:r>
            <w:r w:rsidRPr="002C7C87">
              <w:rPr>
                <w:rStyle w:val="Lienhypertexte"/>
                <w:noProof/>
              </w:rPr>
              <w:t>Pièces à fournir en cas de groupement</w:t>
            </w:r>
            <w:r>
              <w:rPr>
                <w:noProof/>
                <w:webHidden/>
              </w:rPr>
              <w:tab/>
            </w:r>
            <w:r>
              <w:rPr>
                <w:noProof/>
                <w:webHidden/>
              </w:rPr>
              <w:fldChar w:fldCharType="begin"/>
            </w:r>
            <w:r>
              <w:rPr>
                <w:noProof/>
                <w:webHidden/>
              </w:rPr>
              <w:instrText xml:space="preserve"> PAGEREF _Toc239323301 \h </w:instrText>
            </w:r>
            <w:r>
              <w:rPr>
                <w:noProof/>
                <w:webHidden/>
              </w:rPr>
            </w:r>
            <w:r>
              <w:rPr>
                <w:noProof/>
                <w:webHidden/>
              </w:rPr>
              <w:fldChar w:fldCharType="separate"/>
            </w:r>
            <w:r>
              <w:rPr>
                <w:noProof/>
                <w:webHidden/>
              </w:rPr>
              <w:t>12</w:t>
            </w:r>
            <w:r>
              <w:rPr>
                <w:noProof/>
                <w:webHidden/>
              </w:rPr>
              <w:fldChar w:fldCharType="end"/>
            </w:r>
          </w:hyperlink>
        </w:p>
        <w:p w14:paraId="2597124C" w14:textId="7FDBD7AF"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02" w:history="1">
            <w:r w:rsidRPr="002C7C87">
              <w:rPr>
                <w:rStyle w:val="Lienhypertexte"/>
                <w:noProof/>
              </w:rPr>
              <w:t>3.</w:t>
            </w:r>
            <w:r>
              <w:rPr>
                <w:rFonts w:eastAsiaTheme="minorEastAsia" w:cstheme="minorBidi"/>
                <w:i w:val="0"/>
                <w:noProof/>
                <w:kern w:val="2"/>
                <w:sz w:val="24"/>
                <w:szCs w:val="24"/>
                <w14:ligatures w14:val="standardContextual"/>
              </w:rPr>
              <w:tab/>
            </w:r>
            <w:r w:rsidRPr="002C7C87">
              <w:rPr>
                <w:rStyle w:val="Lienhypertexte"/>
                <w:noProof/>
              </w:rPr>
              <w:t>Demande prise en compte d’opérateurs économiques</w:t>
            </w:r>
            <w:r>
              <w:rPr>
                <w:noProof/>
                <w:webHidden/>
              </w:rPr>
              <w:tab/>
            </w:r>
            <w:r>
              <w:rPr>
                <w:noProof/>
                <w:webHidden/>
              </w:rPr>
              <w:fldChar w:fldCharType="begin"/>
            </w:r>
            <w:r>
              <w:rPr>
                <w:noProof/>
                <w:webHidden/>
              </w:rPr>
              <w:instrText xml:space="preserve"> PAGEREF _Toc239323302 \h </w:instrText>
            </w:r>
            <w:r>
              <w:rPr>
                <w:noProof/>
                <w:webHidden/>
              </w:rPr>
            </w:r>
            <w:r>
              <w:rPr>
                <w:noProof/>
                <w:webHidden/>
              </w:rPr>
              <w:fldChar w:fldCharType="separate"/>
            </w:r>
            <w:r>
              <w:rPr>
                <w:noProof/>
                <w:webHidden/>
              </w:rPr>
              <w:t>12</w:t>
            </w:r>
            <w:r>
              <w:rPr>
                <w:noProof/>
                <w:webHidden/>
              </w:rPr>
              <w:fldChar w:fldCharType="end"/>
            </w:r>
          </w:hyperlink>
        </w:p>
        <w:p w14:paraId="2FA5B9F6" w14:textId="6445B2E7" w:rsidR="00341F80" w:rsidRDefault="00341F80">
          <w:pPr>
            <w:pStyle w:val="TM2"/>
            <w:rPr>
              <w:rFonts w:eastAsiaTheme="minorEastAsia" w:cstheme="minorBidi"/>
              <w:smallCaps w:val="0"/>
              <w:kern w:val="2"/>
              <w:sz w:val="24"/>
              <w:szCs w:val="24"/>
              <w14:ligatures w14:val="standardContextual"/>
            </w:rPr>
          </w:pPr>
          <w:hyperlink w:anchor="_Toc239323303" w:history="1">
            <w:r w:rsidRPr="002C7C87">
              <w:rPr>
                <w:rStyle w:val="Lienhypertexte"/>
              </w:rPr>
              <w:t>Sous-section ii : « offre »</w:t>
            </w:r>
            <w:r>
              <w:rPr>
                <w:webHidden/>
              </w:rPr>
              <w:tab/>
            </w:r>
            <w:r>
              <w:rPr>
                <w:webHidden/>
              </w:rPr>
              <w:fldChar w:fldCharType="begin"/>
            </w:r>
            <w:r>
              <w:rPr>
                <w:webHidden/>
              </w:rPr>
              <w:instrText xml:space="preserve"> PAGEREF _Toc239323303 \h </w:instrText>
            </w:r>
            <w:r>
              <w:rPr>
                <w:webHidden/>
              </w:rPr>
            </w:r>
            <w:r>
              <w:rPr>
                <w:webHidden/>
              </w:rPr>
              <w:fldChar w:fldCharType="separate"/>
            </w:r>
            <w:r>
              <w:rPr>
                <w:webHidden/>
              </w:rPr>
              <w:t>12</w:t>
            </w:r>
            <w:r>
              <w:rPr>
                <w:webHidden/>
              </w:rPr>
              <w:fldChar w:fldCharType="end"/>
            </w:r>
          </w:hyperlink>
        </w:p>
        <w:p w14:paraId="03DBEFBB" w14:textId="05517459"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04" w:history="1">
            <w:r w:rsidRPr="002C7C87">
              <w:rPr>
                <w:rStyle w:val="Lienhypertexte"/>
                <w:noProof/>
              </w:rPr>
              <w:t>1-</w:t>
            </w:r>
            <w:r>
              <w:rPr>
                <w:rFonts w:eastAsiaTheme="minorEastAsia" w:cstheme="minorBidi"/>
                <w:i w:val="0"/>
                <w:noProof/>
                <w:kern w:val="2"/>
                <w:sz w:val="24"/>
                <w:szCs w:val="24"/>
                <w14:ligatures w14:val="standardContextual"/>
              </w:rPr>
              <w:tab/>
            </w:r>
            <w:r w:rsidRPr="002C7C87">
              <w:rPr>
                <w:rStyle w:val="Lienhypertexte"/>
                <w:noProof/>
              </w:rPr>
              <w:t>Pièces à fournir par tous les candidats</w:t>
            </w:r>
            <w:r>
              <w:rPr>
                <w:noProof/>
                <w:webHidden/>
              </w:rPr>
              <w:tab/>
            </w:r>
            <w:r>
              <w:rPr>
                <w:noProof/>
                <w:webHidden/>
              </w:rPr>
              <w:fldChar w:fldCharType="begin"/>
            </w:r>
            <w:r>
              <w:rPr>
                <w:noProof/>
                <w:webHidden/>
              </w:rPr>
              <w:instrText xml:space="preserve"> PAGEREF _Toc239323304 \h </w:instrText>
            </w:r>
            <w:r>
              <w:rPr>
                <w:noProof/>
                <w:webHidden/>
              </w:rPr>
            </w:r>
            <w:r>
              <w:rPr>
                <w:noProof/>
                <w:webHidden/>
              </w:rPr>
              <w:fldChar w:fldCharType="separate"/>
            </w:r>
            <w:r>
              <w:rPr>
                <w:noProof/>
                <w:webHidden/>
              </w:rPr>
              <w:t>12</w:t>
            </w:r>
            <w:r>
              <w:rPr>
                <w:noProof/>
                <w:webHidden/>
              </w:rPr>
              <w:fldChar w:fldCharType="end"/>
            </w:r>
          </w:hyperlink>
        </w:p>
        <w:p w14:paraId="278898D9" w14:textId="2E977877"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05" w:history="1">
            <w:r w:rsidRPr="002C7C87">
              <w:rPr>
                <w:rStyle w:val="Lienhypertexte"/>
                <w:noProof/>
              </w:rPr>
              <w:t>2-</w:t>
            </w:r>
            <w:r>
              <w:rPr>
                <w:rFonts w:eastAsiaTheme="minorEastAsia" w:cstheme="minorBidi"/>
                <w:i w:val="0"/>
                <w:noProof/>
                <w:kern w:val="2"/>
                <w:sz w:val="24"/>
                <w:szCs w:val="24"/>
                <w14:ligatures w14:val="standardContextual"/>
              </w:rPr>
              <w:tab/>
            </w:r>
            <w:r w:rsidRPr="002C7C87">
              <w:rPr>
                <w:rStyle w:val="Lienhypertexte"/>
                <w:noProof/>
              </w:rPr>
              <w:t>Interdiction de modifier le dossier de consultation</w:t>
            </w:r>
            <w:r>
              <w:rPr>
                <w:noProof/>
                <w:webHidden/>
              </w:rPr>
              <w:tab/>
            </w:r>
            <w:r>
              <w:rPr>
                <w:noProof/>
                <w:webHidden/>
              </w:rPr>
              <w:fldChar w:fldCharType="begin"/>
            </w:r>
            <w:r>
              <w:rPr>
                <w:noProof/>
                <w:webHidden/>
              </w:rPr>
              <w:instrText xml:space="preserve"> PAGEREF _Toc239323305 \h </w:instrText>
            </w:r>
            <w:r>
              <w:rPr>
                <w:noProof/>
                <w:webHidden/>
              </w:rPr>
            </w:r>
            <w:r>
              <w:rPr>
                <w:noProof/>
                <w:webHidden/>
              </w:rPr>
              <w:fldChar w:fldCharType="separate"/>
            </w:r>
            <w:r>
              <w:rPr>
                <w:noProof/>
                <w:webHidden/>
              </w:rPr>
              <w:t>13</w:t>
            </w:r>
            <w:r>
              <w:rPr>
                <w:noProof/>
                <w:webHidden/>
              </w:rPr>
              <w:fldChar w:fldCharType="end"/>
            </w:r>
          </w:hyperlink>
        </w:p>
        <w:p w14:paraId="3E5C9459" w14:textId="71168D57"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06" w:history="1">
            <w:r w:rsidRPr="002C7C87">
              <w:rPr>
                <w:rStyle w:val="Lienhypertexte"/>
                <w:noProof/>
              </w:rPr>
              <w:t>3-</w:t>
            </w:r>
            <w:r>
              <w:rPr>
                <w:rFonts w:eastAsiaTheme="minorEastAsia" w:cstheme="minorBidi"/>
                <w:i w:val="0"/>
                <w:noProof/>
                <w:kern w:val="2"/>
                <w:sz w:val="24"/>
                <w:szCs w:val="24"/>
                <w14:ligatures w14:val="standardContextual"/>
              </w:rPr>
              <w:tab/>
            </w:r>
            <w:r w:rsidRPr="002C7C87">
              <w:rPr>
                <w:rStyle w:val="Lienhypertexte"/>
                <w:noProof/>
              </w:rPr>
              <w:t>Délai minimum pendant lequel le soumissionnaire est tenu de maintenir son offre</w:t>
            </w:r>
            <w:r>
              <w:rPr>
                <w:noProof/>
                <w:webHidden/>
              </w:rPr>
              <w:tab/>
            </w:r>
            <w:r>
              <w:rPr>
                <w:noProof/>
                <w:webHidden/>
              </w:rPr>
              <w:fldChar w:fldCharType="begin"/>
            </w:r>
            <w:r>
              <w:rPr>
                <w:noProof/>
                <w:webHidden/>
              </w:rPr>
              <w:instrText xml:space="preserve"> PAGEREF _Toc239323306 \h </w:instrText>
            </w:r>
            <w:r>
              <w:rPr>
                <w:noProof/>
                <w:webHidden/>
              </w:rPr>
            </w:r>
            <w:r>
              <w:rPr>
                <w:noProof/>
                <w:webHidden/>
              </w:rPr>
              <w:fldChar w:fldCharType="separate"/>
            </w:r>
            <w:r>
              <w:rPr>
                <w:noProof/>
                <w:webHidden/>
              </w:rPr>
              <w:t>13</w:t>
            </w:r>
            <w:r>
              <w:rPr>
                <w:noProof/>
                <w:webHidden/>
              </w:rPr>
              <w:fldChar w:fldCharType="end"/>
            </w:r>
          </w:hyperlink>
        </w:p>
        <w:p w14:paraId="00B3FA2B" w14:textId="74DEAFB4" w:rsidR="00341F80" w:rsidRDefault="00341F80">
          <w:pPr>
            <w:pStyle w:val="TM1"/>
            <w:tabs>
              <w:tab w:val="right" w:leader="dot" w:pos="9204"/>
            </w:tabs>
            <w:rPr>
              <w:rFonts w:eastAsiaTheme="minorEastAsia" w:cstheme="minorBidi"/>
              <w:b w:val="0"/>
              <w:caps w:val="0"/>
              <w:noProof/>
              <w:kern w:val="2"/>
              <w:sz w:val="24"/>
              <w:szCs w:val="24"/>
              <w14:ligatures w14:val="standardContextual"/>
            </w:rPr>
          </w:pPr>
          <w:hyperlink w:anchor="_Toc239323307" w:history="1">
            <w:r w:rsidRPr="002C7C87">
              <w:rPr>
                <w:rStyle w:val="Lienhypertexte"/>
                <w:noProof/>
              </w:rPr>
              <w:t>Section V – EXAMEN DES CANDIDATURES ET DES OFFRES</w:t>
            </w:r>
            <w:r>
              <w:rPr>
                <w:noProof/>
                <w:webHidden/>
              </w:rPr>
              <w:tab/>
            </w:r>
            <w:r>
              <w:rPr>
                <w:noProof/>
                <w:webHidden/>
              </w:rPr>
              <w:fldChar w:fldCharType="begin"/>
            </w:r>
            <w:r>
              <w:rPr>
                <w:noProof/>
                <w:webHidden/>
              </w:rPr>
              <w:instrText xml:space="preserve"> PAGEREF _Toc239323307 \h </w:instrText>
            </w:r>
            <w:r>
              <w:rPr>
                <w:noProof/>
                <w:webHidden/>
              </w:rPr>
            </w:r>
            <w:r>
              <w:rPr>
                <w:noProof/>
                <w:webHidden/>
              </w:rPr>
              <w:fldChar w:fldCharType="separate"/>
            </w:r>
            <w:r>
              <w:rPr>
                <w:noProof/>
                <w:webHidden/>
              </w:rPr>
              <w:t>14</w:t>
            </w:r>
            <w:r>
              <w:rPr>
                <w:noProof/>
                <w:webHidden/>
              </w:rPr>
              <w:fldChar w:fldCharType="end"/>
            </w:r>
          </w:hyperlink>
        </w:p>
        <w:p w14:paraId="13910350" w14:textId="22C9139F"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08" w:history="1">
            <w:r w:rsidRPr="002C7C87">
              <w:rPr>
                <w:rStyle w:val="Lienhypertexte"/>
                <w:noProof/>
              </w:rPr>
              <w:t>1.</w:t>
            </w:r>
            <w:r>
              <w:rPr>
                <w:rFonts w:eastAsiaTheme="minorEastAsia" w:cstheme="minorBidi"/>
                <w:i w:val="0"/>
                <w:noProof/>
                <w:kern w:val="2"/>
                <w:sz w:val="24"/>
                <w:szCs w:val="24"/>
                <w14:ligatures w14:val="standardContextual"/>
              </w:rPr>
              <w:tab/>
            </w:r>
            <w:r w:rsidRPr="002C7C87">
              <w:rPr>
                <w:rStyle w:val="Lienhypertexte"/>
                <w:noProof/>
              </w:rPr>
              <w:t>Ouverture des plis électroniques et programme informatique malveillant</w:t>
            </w:r>
            <w:r>
              <w:rPr>
                <w:noProof/>
                <w:webHidden/>
              </w:rPr>
              <w:tab/>
            </w:r>
            <w:r>
              <w:rPr>
                <w:noProof/>
                <w:webHidden/>
              </w:rPr>
              <w:fldChar w:fldCharType="begin"/>
            </w:r>
            <w:r>
              <w:rPr>
                <w:noProof/>
                <w:webHidden/>
              </w:rPr>
              <w:instrText xml:space="preserve"> PAGEREF _Toc239323308 \h </w:instrText>
            </w:r>
            <w:r>
              <w:rPr>
                <w:noProof/>
                <w:webHidden/>
              </w:rPr>
            </w:r>
            <w:r>
              <w:rPr>
                <w:noProof/>
                <w:webHidden/>
              </w:rPr>
              <w:fldChar w:fldCharType="separate"/>
            </w:r>
            <w:r>
              <w:rPr>
                <w:noProof/>
                <w:webHidden/>
              </w:rPr>
              <w:t>14</w:t>
            </w:r>
            <w:r>
              <w:rPr>
                <w:noProof/>
                <w:webHidden/>
              </w:rPr>
              <w:fldChar w:fldCharType="end"/>
            </w:r>
          </w:hyperlink>
        </w:p>
        <w:p w14:paraId="3D38D6AD" w14:textId="54460094"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09" w:history="1">
            <w:r w:rsidRPr="002C7C87">
              <w:rPr>
                <w:rStyle w:val="Lienhypertexte"/>
                <w:noProof/>
              </w:rPr>
              <w:t>2.</w:t>
            </w:r>
            <w:r>
              <w:rPr>
                <w:rFonts w:eastAsiaTheme="minorEastAsia" w:cstheme="minorBidi"/>
                <w:i w:val="0"/>
                <w:noProof/>
                <w:kern w:val="2"/>
                <w:sz w:val="24"/>
                <w:szCs w:val="24"/>
                <w14:ligatures w14:val="standardContextual"/>
              </w:rPr>
              <w:tab/>
            </w:r>
            <w:r w:rsidRPr="002C7C87">
              <w:rPr>
                <w:rStyle w:val="Lienhypertexte"/>
                <w:noProof/>
              </w:rPr>
              <w:t>Ouverture des candidatures</w:t>
            </w:r>
            <w:r>
              <w:rPr>
                <w:noProof/>
                <w:webHidden/>
              </w:rPr>
              <w:tab/>
            </w:r>
            <w:r>
              <w:rPr>
                <w:noProof/>
                <w:webHidden/>
              </w:rPr>
              <w:fldChar w:fldCharType="begin"/>
            </w:r>
            <w:r>
              <w:rPr>
                <w:noProof/>
                <w:webHidden/>
              </w:rPr>
              <w:instrText xml:space="preserve"> PAGEREF _Toc239323309 \h </w:instrText>
            </w:r>
            <w:r>
              <w:rPr>
                <w:noProof/>
                <w:webHidden/>
              </w:rPr>
            </w:r>
            <w:r>
              <w:rPr>
                <w:noProof/>
                <w:webHidden/>
              </w:rPr>
              <w:fldChar w:fldCharType="separate"/>
            </w:r>
            <w:r>
              <w:rPr>
                <w:noProof/>
                <w:webHidden/>
              </w:rPr>
              <w:t>14</w:t>
            </w:r>
            <w:r>
              <w:rPr>
                <w:noProof/>
                <w:webHidden/>
              </w:rPr>
              <w:fldChar w:fldCharType="end"/>
            </w:r>
          </w:hyperlink>
        </w:p>
        <w:p w14:paraId="48907C2F" w14:textId="068F4C70"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10" w:history="1">
            <w:r w:rsidRPr="002C7C87">
              <w:rPr>
                <w:rStyle w:val="Lienhypertexte"/>
                <w:noProof/>
              </w:rPr>
              <w:t>3.</w:t>
            </w:r>
            <w:r>
              <w:rPr>
                <w:rFonts w:eastAsiaTheme="minorEastAsia" w:cstheme="minorBidi"/>
                <w:i w:val="0"/>
                <w:noProof/>
                <w:kern w:val="2"/>
                <w:sz w:val="24"/>
                <w:szCs w:val="24"/>
                <w14:ligatures w14:val="standardContextual"/>
              </w:rPr>
              <w:tab/>
            </w:r>
            <w:r w:rsidRPr="002C7C87">
              <w:rPr>
                <w:rStyle w:val="Lienhypertexte"/>
                <w:noProof/>
              </w:rPr>
              <w:t>Examen des candidatures</w:t>
            </w:r>
            <w:r>
              <w:rPr>
                <w:noProof/>
                <w:webHidden/>
              </w:rPr>
              <w:tab/>
            </w:r>
            <w:r>
              <w:rPr>
                <w:noProof/>
                <w:webHidden/>
              </w:rPr>
              <w:fldChar w:fldCharType="begin"/>
            </w:r>
            <w:r>
              <w:rPr>
                <w:noProof/>
                <w:webHidden/>
              </w:rPr>
              <w:instrText xml:space="preserve"> PAGEREF _Toc239323310 \h </w:instrText>
            </w:r>
            <w:r>
              <w:rPr>
                <w:noProof/>
                <w:webHidden/>
              </w:rPr>
            </w:r>
            <w:r>
              <w:rPr>
                <w:noProof/>
                <w:webHidden/>
              </w:rPr>
              <w:fldChar w:fldCharType="separate"/>
            </w:r>
            <w:r>
              <w:rPr>
                <w:noProof/>
                <w:webHidden/>
              </w:rPr>
              <w:t>14</w:t>
            </w:r>
            <w:r>
              <w:rPr>
                <w:noProof/>
                <w:webHidden/>
              </w:rPr>
              <w:fldChar w:fldCharType="end"/>
            </w:r>
          </w:hyperlink>
        </w:p>
        <w:p w14:paraId="69F8E440" w14:textId="78C78C56"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11" w:history="1">
            <w:r w:rsidRPr="002C7C87">
              <w:rPr>
                <w:rStyle w:val="Lienhypertexte"/>
                <w:noProof/>
              </w:rPr>
              <w:t>4.</w:t>
            </w:r>
            <w:r>
              <w:rPr>
                <w:rFonts w:eastAsiaTheme="minorEastAsia" w:cstheme="minorBidi"/>
                <w:i w:val="0"/>
                <w:noProof/>
                <w:kern w:val="2"/>
                <w:sz w:val="24"/>
                <w:szCs w:val="24"/>
                <w14:ligatures w14:val="standardContextual"/>
              </w:rPr>
              <w:tab/>
            </w:r>
            <w:r w:rsidRPr="002C7C87">
              <w:rPr>
                <w:rStyle w:val="Lienhypertexte"/>
                <w:noProof/>
              </w:rPr>
              <w:t>Critères de choix des offres</w:t>
            </w:r>
            <w:r>
              <w:rPr>
                <w:noProof/>
                <w:webHidden/>
              </w:rPr>
              <w:tab/>
            </w:r>
            <w:r>
              <w:rPr>
                <w:noProof/>
                <w:webHidden/>
              </w:rPr>
              <w:fldChar w:fldCharType="begin"/>
            </w:r>
            <w:r>
              <w:rPr>
                <w:noProof/>
                <w:webHidden/>
              </w:rPr>
              <w:instrText xml:space="preserve"> PAGEREF _Toc239323311 \h </w:instrText>
            </w:r>
            <w:r>
              <w:rPr>
                <w:noProof/>
                <w:webHidden/>
              </w:rPr>
            </w:r>
            <w:r>
              <w:rPr>
                <w:noProof/>
                <w:webHidden/>
              </w:rPr>
              <w:fldChar w:fldCharType="separate"/>
            </w:r>
            <w:r>
              <w:rPr>
                <w:noProof/>
                <w:webHidden/>
              </w:rPr>
              <w:t>14</w:t>
            </w:r>
            <w:r>
              <w:rPr>
                <w:noProof/>
                <w:webHidden/>
              </w:rPr>
              <w:fldChar w:fldCharType="end"/>
            </w:r>
          </w:hyperlink>
        </w:p>
        <w:p w14:paraId="0C59488A" w14:textId="62FBCFB8"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12" w:history="1">
            <w:r w:rsidRPr="002C7C87">
              <w:rPr>
                <w:rStyle w:val="Lienhypertexte"/>
                <w:noProof/>
              </w:rPr>
              <w:t>5.</w:t>
            </w:r>
            <w:r>
              <w:rPr>
                <w:rFonts w:eastAsiaTheme="minorEastAsia" w:cstheme="minorBidi"/>
                <w:i w:val="0"/>
                <w:noProof/>
                <w:kern w:val="2"/>
                <w:sz w:val="24"/>
                <w:szCs w:val="24"/>
                <w14:ligatures w14:val="standardContextual"/>
              </w:rPr>
              <w:tab/>
            </w:r>
            <w:r w:rsidRPr="002C7C87">
              <w:rPr>
                <w:rStyle w:val="Lienhypertexte"/>
                <w:noProof/>
              </w:rPr>
              <w:t>Règle d’arrondi et corrections matérielles des prix</w:t>
            </w:r>
            <w:r>
              <w:rPr>
                <w:noProof/>
                <w:webHidden/>
              </w:rPr>
              <w:tab/>
            </w:r>
            <w:r>
              <w:rPr>
                <w:noProof/>
                <w:webHidden/>
              </w:rPr>
              <w:fldChar w:fldCharType="begin"/>
            </w:r>
            <w:r>
              <w:rPr>
                <w:noProof/>
                <w:webHidden/>
              </w:rPr>
              <w:instrText xml:space="preserve"> PAGEREF _Toc239323312 \h </w:instrText>
            </w:r>
            <w:r>
              <w:rPr>
                <w:noProof/>
                <w:webHidden/>
              </w:rPr>
            </w:r>
            <w:r>
              <w:rPr>
                <w:noProof/>
                <w:webHidden/>
              </w:rPr>
              <w:fldChar w:fldCharType="separate"/>
            </w:r>
            <w:r>
              <w:rPr>
                <w:noProof/>
                <w:webHidden/>
              </w:rPr>
              <w:t>16</w:t>
            </w:r>
            <w:r>
              <w:rPr>
                <w:noProof/>
                <w:webHidden/>
              </w:rPr>
              <w:fldChar w:fldCharType="end"/>
            </w:r>
          </w:hyperlink>
        </w:p>
        <w:p w14:paraId="58408F14" w14:textId="0AD3DDD3"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13" w:history="1">
            <w:r w:rsidRPr="002C7C87">
              <w:rPr>
                <w:rStyle w:val="Lienhypertexte"/>
                <w:noProof/>
              </w:rPr>
              <w:t>6.</w:t>
            </w:r>
            <w:r>
              <w:rPr>
                <w:rFonts w:eastAsiaTheme="minorEastAsia" w:cstheme="minorBidi"/>
                <w:i w:val="0"/>
                <w:noProof/>
                <w:kern w:val="2"/>
                <w:sz w:val="24"/>
                <w:szCs w:val="24"/>
                <w14:ligatures w14:val="standardContextual"/>
              </w:rPr>
              <w:tab/>
            </w:r>
            <w:r w:rsidRPr="002C7C87">
              <w:rPr>
                <w:rStyle w:val="Lienhypertexte"/>
                <w:noProof/>
              </w:rPr>
              <w:t>Demande des documents à fournir par l’attributaire</w:t>
            </w:r>
            <w:r>
              <w:rPr>
                <w:noProof/>
                <w:webHidden/>
              </w:rPr>
              <w:tab/>
            </w:r>
            <w:r>
              <w:rPr>
                <w:noProof/>
                <w:webHidden/>
              </w:rPr>
              <w:fldChar w:fldCharType="begin"/>
            </w:r>
            <w:r>
              <w:rPr>
                <w:noProof/>
                <w:webHidden/>
              </w:rPr>
              <w:instrText xml:space="preserve"> PAGEREF _Toc239323313 \h </w:instrText>
            </w:r>
            <w:r>
              <w:rPr>
                <w:noProof/>
                <w:webHidden/>
              </w:rPr>
            </w:r>
            <w:r>
              <w:rPr>
                <w:noProof/>
                <w:webHidden/>
              </w:rPr>
              <w:fldChar w:fldCharType="separate"/>
            </w:r>
            <w:r>
              <w:rPr>
                <w:noProof/>
                <w:webHidden/>
              </w:rPr>
              <w:t>17</w:t>
            </w:r>
            <w:r>
              <w:rPr>
                <w:noProof/>
                <w:webHidden/>
              </w:rPr>
              <w:fldChar w:fldCharType="end"/>
            </w:r>
          </w:hyperlink>
        </w:p>
        <w:p w14:paraId="3FBDCDE7" w14:textId="5DD8BBA3"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14" w:history="1">
            <w:r w:rsidRPr="002C7C87">
              <w:rPr>
                <w:rStyle w:val="Lienhypertexte"/>
                <w:noProof/>
              </w:rPr>
              <w:t>7.</w:t>
            </w:r>
            <w:r>
              <w:rPr>
                <w:rFonts w:eastAsiaTheme="minorEastAsia" w:cstheme="minorBidi"/>
                <w:i w:val="0"/>
                <w:noProof/>
                <w:kern w:val="2"/>
                <w:sz w:val="24"/>
                <w:szCs w:val="24"/>
                <w14:ligatures w14:val="standardContextual"/>
              </w:rPr>
              <w:tab/>
            </w:r>
            <w:r w:rsidRPr="002C7C87">
              <w:rPr>
                <w:rStyle w:val="Lienhypertexte"/>
                <w:noProof/>
              </w:rPr>
              <w:t>Information des candidats rejetés</w:t>
            </w:r>
            <w:r>
              <w:rPr>
                <w:noProof/>
                <w:webHidden/>
              </w:rPr>
              <w:tab/>
            </w:r>
            <w:r>
              <w:rPr>
                <w:noProof/>
                <w:webHidden/>
              </w:rPr>
              <w:fldChar w:fldCharType="begin"/>
            </w:r>
            <w:r>
              <w:rPr>
                <w:noProof/>
                <w:webHidden/>
              </w:rPr>
              <w:instrText xml:space="preserve"> PAGEREF _Toc239323314 \h </w:instrText>
            </w:r>
            <w:r>
              <w:rPr>
                <w:noProof/>
                <w:webHidden/>
              </w:rPr>
            </w:r>
            <w:r>
              <w:rPr>
                <w:noProof/>
                <w:webHidden/>
              </w:rPr>
              <w:fldChar w:fldCharType="separate"/>
            </w:r>
            <w:r>
              <w:rPr>
                <w:noProof/>
                <w:webHidden/>
              </w:rPr>
              <w:t>18</w:t>
            </w:r>
            <w:r>
              <w:rPr>
                <w:noProof/>
                <w:webHidden/>
              </w:rPr>
              <w:fldChar w:fldCharType="end"/>
            </w:r>
          </w:hyperlink>
        </w:p>
        <w:p w14:paraId="6F90F660" w14:textId="3B59CF56"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15" w:history="1">
            <w:r w:rsidRPr="002C7C87">
              <w:rPr>
                <w:rStyle w:val="Lienhypertexte"/>
                <w:noProof/>
              </w:rPr>
              <w:t>8.</w:t>
            </w:r>
            <w:r>
              <w:rPr>
                <w:rFonts w:eastAsiaTheme="minorEastAsia" w:cstheme="minorBidi"/>
                <w:i w:val="0"/>
                <w:noProof/>
                <w:kern w:val="2"/>
                <w:sz w:val="24"/>
                <w:szCs w:val="24"/>
                <w14:ligatures w14:val="standardContextual"/>
              </w:rPr>
              <w:tab/>
            </w:r>
            <w:r w:rsidRPr="002C7C87">
              <w:rPr>
                <w:rStyle w:val="Lienhypertexte"/>
                <w:noProof/>
              </w:rPr>
              <w:t>Visite obligatoire des locaux</w:t>
            </w:r>
            <w:r>
              <w:rPr>
                <w:noProof/>
                <w:webHidden/>
              </w:rPr>
              <w:tab/>
            </w:r>
            <w:r>
              <w:rPr>
                <w:noProof/>
                <w:webHidden/>
              </w:rPr>
              <w:fldChar w:fldCharType="begin"/>
            </w:r>
            <w:r>
              <w:rPr>
                <w:noProof/>
                <w:webHidden/>
              </w:rPr>
              <w:instrText xml:space="preserve"> PAGEREF _Toc239323315 \h </w:instrText>
            </w:r>
            <w:r>
              <w:rPr>
                <w:noProof/>
                <w:webHidden/>
              </w:rPr>
            </w:r>
            <w:r>
              <w:rPr>
                <w:noProof/>
                <w:webHidden/>
              </w:rPr>
              <w:fldChar w:fldCharType="separate"/>
            </w:r>
            <w:r>
              <w:rPr>
                <w:noProof/>
                <w:webHidden/>
              </w:rPr>
              <w:t>18</w:t>
            </w:r>
            <w:r>
              <w:rPr>
                <w:noProof/>
                <w:webHidden/>
              </w:rPr>
              <w:fldChar w:fldCharType="end"/>
            </w:r>
          </w:hyperlink>
        </w:p>
        <w:p w14:paraId="2748AA73" w14:textId="1F7D53E7" w:rsidR="00341F80" w:rsidRDefault="00341F80">
          <w:pPr>
            <w:pStyle w:val="TM3"/>
            <w:tabs>
              <w:tab w:val="left" w:pos="1000"/>
              <w:tab w:val="right" w:leader="dot" w:pos="9204"/>
            </w:tabs>
            <w:rPr>
              <w:rFonts w:eastAsiaTheme="minorEastAsia" w:cstheme="minorBidi"/>
              <w:i w:val="0"/>
              <w:noProof/>
              <w:kern w:val="2"/>
              <w:sz w:val="24"/>
              <w:szCs w:val="24"/>
              <w14:ligatures w14:val="standardContextual"/>
            </w:rPr>
          </w:pPr>
          <w:hyperlink w:anchor="_Toc239323316" w:history="1">
            <w:r w:rsidRPr="002C7C87">
              <w:rPr>
                <w:rStyle w:val="Lienhypertexte"/>
                <w:noProof/>
              </w:rPr>
              <w:t>9.</w:t>
            </w:r>
            <w:r>
              <w:rPr>
                <w:rFonts w:eastAsiaTheme="minorEastAsia" w:cstheme="minorBidi"/>
                <w:i w:val="0"/>
                <w:noProof/>
                <w:kern w:val="2"/>
                <w:sz w:val="24"/>
                <w:szCs w:val="24"/>
                <w14:ligatures w14:val="standardContextual"/>
              </w:rPr>
              <w:tab/>
            </w:r>
            <w:r w:rsidRPr="002C7C87">
              <w:rPr>
                <w:rStyle w:val="Lienhypertexte"/>
                <w:noProof/>
              </w:rPr>
              <w:t>Signature électronique – notification du marché et déclaration de sous-traitance</w:t>
            </w:r>
            <w:r>
              <w:rPr>
                <w:noProof/>
                <w:webHidden/>
              </w:rPr>
              <w:tab/>
            </w:r>
            <w:r>
              <w:rPr>
                <w:noProof/>
                <w:webHidden/>
              </w:rPr>
              <w:fldChar w:fldCharType="begin"/>
            </w:r>
            <w:r>
              <w:rPr>
                <w:noProof/>
                <w:webHidden/>
              </w:rPr>
              <w:instrText xml:space="preserve"> PAGEREF _Toc239323316 \h </w:instrText>
            </w:r>
            <w:r>
              <w:rPr>
                <w:noProof/>
                <w:webHidden/>
              </w:rPr>
            </w:r>
            <w:r>
              <w:rPr>
                <w:noProof/>
                <w:webHidden/>
              </w:rPr>
              <w:fldChar w:fldCharType="separate"/>
            </w:r>
            <w:r>
              <w:rPr>
                <w:noProof/>
                <w:webHidden/>
              </w:rPr>
              <w:t>18</w:t>
            </w:r>
            <w:r>
              <w:rPr>
                <w:noProof/>
                <w:webHidden/>
              </w:rPr>
              <w:fldChar w:fldCharType="end"/>
            </w:r>
          </w:hyperlink>
        </w:p>
        <w:p w14:paraId="41EEA239" w14:textId="29BFD512" w:rsidR="004444F0" w:rsidRDefault="004444F0">
          <w:r>
            <w:rPr>
              <w:b/>
              <w:bCs/>
            </w:rPr>
            <w:fldChar w:fldCharType="end"/>
          </w:r>
        </w:p>
      </w:sdtContent>
    </w:sdt>
    <w:p w14:paraId="49D9C239" w14:textId="77777777" w:rsidR="00564429" w:rsidRPr="004108F3" w:rsidRDefault="00564429" w:rsidP="004108F3"/>
    <w:p w14:paraId="64596278" w14:textId="77777777" w:rsidR="00564429" w:rsidRPr="004108F3" w:rsidRDefault="00564429" w:rsidP="004108F3">
      <w:pPr>
        <w:jc w:val="right"/>
        <w:rPr>
          <w:smallCaps/>
          <w:spacing w:val="40"/>
        </w:rPr>
      </w:pPr>
      <w:r w:rsidRPr="004108F3">
        <w:rPr>
          <w:smallCaps/>
          <w:spacing w:val="40"/>
        </w:rPr>
        <w:t>.</w:t>
      </w:r>
    </w:p>
    <w:p w14:paraId="6791C511" w14:textId="6E890529" w:rsidR="00EF05FA" w:rsidRPr="004108F3" w:rsidRDefault="00EF05FA" w:rsidP="004108F3">
      <w:pPr>
        <w:rPr>
          <w:b/>
          <w:smallCaps/>
          <w:spacing w:val="40"/>
        </w:rPr>
      </w:pPr>
    </w:p>
    <w:p w14:paraId="7025F398" w14:textId="79E739D7" w:rsidR="00564429" w:rsidRPr="004108F3" w:rsidRDefault="00D82005" w:rsidP="00A71AA2">
      <w:pPr>
        <w:widowControl/>
        <w:rPr>
          <w:b/>
          <w:smallCaps/>
          <w:spacing w:val="40"/>
        </w:rPr>
      </w:pPr>
      <w:r>
        <w:rPr>
          <w:b/>
          <w:smallCaps/>
          <w:spacing w:val="40"/>
        </w:rPr>
        <w:br w:type="page"/>
      </w:r>
    </w:p>
    <w:p w14:paraId="7AFF099F" w14:textId="5770B3D2" w:rsidR="00564429" w:rsidRPr="004108F3" w:rsidRDefault="00564429" w:rsidP="004108F3">
      <w:pPr>
        <w:pStyle w:val="Titre1"/>
        <w:pBdr>
          <w:bottom w:val="single" w:sz="4" w:space="3" w:color="auto"/>
        </w:pBdr>
        <w:rPr>
          <w:sz w:val="20"/>
          <w:szCs w:val="20"/>
        </w:rPr>
      </w:pPr>
      <w:bookmarkStart w:id="1" w:name="_Toc62383667"/>
      <w:bookmarkStart w:id="2" w:name="_Toc62555457"/>
      <w:bookmarkStart w:id="3" w:name="_Toc93907048"/>
      <w:bookmarkStart w:id="4" w:name="_Toc93907195"/>
      <w:bookmarkStart w:id="5" w:name="_Toc312934840"/>
      <w:bookmarkStart w:id="6" w:name="_Toc112079525"/>
      <w:bookmarkStart w:id="7" w:name="_Toc239323276"/>
      <w:r w:rsidRPr="004108F3">
        <w:rPr>
          <w:sz w:val="20"/>
          <w:szCs w:val="20"/>
        </w:rPr>
        <w:lastRenderedPageBreak/>
        <w:t xml:space="preserve">Section I - DESCRIPTION </w:t>
      </w:r>
      <w:bookmarkEnd w:id="1"/>
      <w:bookmarkEnd w:id="2"/>
      <w:bookmarkEnd w:id="3"/>
      <w:bookmarkEnd w:id="4"/>
      <w:bookmarkEnd w:id="5"/>
      <w:bookmarkEnd w:id="6"/>
      <w:r w:rsidR="00E17B4C">
        <w:rPr>
          <w:sz w:val="20"/>
          <w:szCs w:val="20"/>
        </w:rPr>
        <w:t>DU MARCHE</w:t>
      </w:r>
      <w:bookmarkEnd w:id="7"/>
    </w:p>
    <w:p w14:paraId="25211F43" w14:textId="77777777" w:rsidR="00564429" w:rsidRPr="004108F3" w:rsidRDefault="00564429" w:rsidP="004108F3"/>
    <w:p w14:paraId="33D8238D" w14:textId="23DB5417" w:rsidR="00564429" w:rsidRPr="004108F3" w:rsidRDefault="00564429" w:rsidP="00D54DF6">
      <w:pPr>
        <w:pStyle w:val="Titre3"/>
        <w:numPr>
          <w:ilvl w:val="0"/>
          <w:numId w:val="3"/>
        </w:numPr>
      </w:pPr>
      <w:bookmarkStart w:id="8" w:name="_Toc53817407"/>
      <w:bookmarkStart w:id="9" w:name="_Toc62383668"/>
      <w:bookmarkStart w:id="10" w:name="_Toc62555458"/>
      <w:bookmarkStart w:id="11" w:name="_Toc93907196"/>
      <w:bookmarkStart w:id="12" w:name="_Toc312934841"/>
      <w:bookmarkStart w:id="13" w:name="_Toc112079526"/>
      <w:bookmarkStart w:id="14" w:name="_Toc239323277"/>
      <w:r w:rsidRPr="004108F3">
        <w:t xml:space="preserve">Nom et adresse du </w:t>
      </w:r>
      <w:bookmarkEnd w:id="8"/>
      <w:bookmarkEnd w:id="9"/>
      <w:bookmarkEnd w:id="10"/>
      <w:bookmarkEnd w:id="11"/>
      <w:bookmarkEnd w:id="12"/>
      <w:bookmarkEnd w:id="13"/>
      <w:r w:rsidR="007E761F">
        <w:t>maitre d’ouvrage</w:t>
      </w:r>
      <w:r w:rsidR="00317AFA">
        <w:t xml:space="preserve"> et du maitre d’</w:t>
      </w:r>
      <w:r w:rsidR="005D0598">
        <w:t>œuvre</w:t>
      </w:r>
      <w:bookmarkEnd w:id="14"/>
    </w:p>
    <w:p w14:paraId="665074AE" w14:textId="77777777" w:rsidR="00B72C2B" w:rsidRPr="004108F3" w:rsidRDefault="00B72C2B" w:rsidP="004108F3">
      <w:pPr>
        <w:tabs>
          <w:tab w:val="right" w:pos="0"/>
          <w:tab w:val="right" w:pos="10205"/>
        </w:tabs>
      </w:pPr>
    </w:p>
    <w:p w14:paraId="302391E6" w14:textId="370ED8C9" w:rsidR="00317AFA" w:rsidRPr="00F8083E" w:rsidRDefault="00317AFA" w:rsidP="00317AFA">
      <w:pPr>
        <w:rPr>
          <w:b/>
          <w:bCs/>
        </w:rPr>
      </w:pPr>
      <w:r>
        <w:rPr>
          <w:b/>
          <w:bCs/>
        </w:rPr>
        <w:t>1</w:t>
      </w:r>
      <w:r w:rsidRPr="00F8083E">
        <w:rPr>
          <w:b/>
          <w:bCs/>
        </w:rPr>
        <w:t xml:space="preserve">.1 </w:t>
      </w:r>
      <w:r>
        <w:rPr>
          <w:b/>
          <w:bCs/>
        </w:rPr>
        <w:t>Maitre d’ouvrage</w:t>
      </w:r>
      <w:r w:rsidRPr="00F8083E">
        <w:rPr>
          <w:b/>
          <w:bCs/>
        </w:rPr>
        <w:t xml:space="preserve"> </w:t>
      </w:r>
    </w:p>
    <w:p w14:paraId="1F18EC06" w14:textId="77777777" w:rsidR="00317AFA" w:rsidRDefault="00317AFA" w:rsidP="004108F3">
      <w:pPr>
        <w:tabs>
          <w:tab w:val="right" w:pos="0"/>
          <w:tab w:val="right" w:pos="10205"/>
        </w:tabs>
      </w:pPr>
    </w:p>
    <w:p w14:paraId="37991E9D" w14:textId="1A23749A" w:rsidR="00564429" w:rsidRPr="004108F3" w:rsidRDefault="00564429" w:rsidP="004108F3">
      <w:pPr>
        <w:tabs>
          <w:tab w:val="right" w:pos="0"/>
          <w:tab w:val="right" w:pos="10205"/>
        </w:tabs>
      </w:pPr>
      <w:r w:rsidRPr="004108F3">
        <w:t>Caisse d’Allocations Familiales de Paris</w:t>
      </w:r>
    </w:p>
    <w:p w14:paraId="083839FE" w14:textId="77777777" w:rsidR="00564429" w:rsidRPr="004108F3" w:rsidRDefault="00564429" w:rsidP="004108F3">
      <w:pPr>
        <w:tabs>
          <w:tab w:val="right" w:pos="0"/>
          <w:tab w:val="right" w:pos="10205"/>
        </w:tabs>
      </w:pPr>
      <w:r w:rsidRPr="004108F3">
        <w:t>50 rue du Docteur Finlay – 75750 PARIS CEDEX 15</w:t>
      </w:r>
    </w:p>
    <w:p w14:paraId="5827AFA3" w14:textId="268CACC9" w:rsidR="00D82005" w:rsidRDefault="005D0598" w:rsidP="00D82005">
      <w:pPr>
        <w:tabs>
          <w:tab w:val="right" w:pos="0"/>
          <w:tab w:val="right" w:pos="10205"/>
        </w:tabs>
        <w:jc w:val="both"/>
      </w:pPr>
      <w:r w:rsidRPr="00AB0DC6">
        <w:t>Représentée</w:t>
      </w:r>
      <w:r w:rsidR="00D82005" w:rsidRPr="00AB0DC6">
        <w:t xml:space="preserve"> par Monsieur Tahar BELMOUNES, Directeur général</w:t>
      </w:r>
    </w:p>
    <w:p w14:paraId="2F38A1F2" w14:textId="44BD9385" w:rsidR="00317AFA" w:rsidRDefault="00317AFA" w:rsidP="00D82005">
      <w:pPr>
        <w:tabs>
          <w:tab w:val="right" w:pos="0"/>
          <w:tab w:val="right" w:pos="10205"/>
        </w:tabs>
        <w:jc w:val="both"/>
      </w:pPr>
    </w:p>
    <w:p w14:paraId="6ED72587" w14:textId="17DACEA5" w:rsidR="00317AFA" w:rsidRPr="00F8083E" w:rsidRDefault="00317AFA" w:rsidP="00317AFA">
      <w:pPr>
        <w:rPr>
          <w:b/>
          <w:bCs/>
        </w:rPr>
      </w:pPr>
      <w:r>
        <w:rPr>
          <w:b/>
          <w:bCs/>
        </w:rPr>
        <w:t>1</w:t>
      </w:r>
      <w:r w:rsidRPr="00F8083E">
        <w:rPr>
          <w:b/>
          <w:bCs/>
        </w:rPr>
        <w:t>.</w:t>
      </w:r>
      <w:r w:rsidR="00ED6C8D">
        <w:rPr>
          <w:b/>
          <w:bCs/>
        </w:rPr>
        <w:t>2</w:t>
      </w:r>
      <w:r w:rsidRPr="00F8083E">
        <w:rPr>
          <w:b/>
          <w:bCs/>
        </w:rPr>
        <w:t xml:space="preserve"> </w:t>
      </w:r>
      <w:r>
        <w:rPr>
          <w:b/>
          <w:bCs/>
        </w:rPr>
        <w:t>Maitre d’</w:t>
      </w:r>
      <w:r w:rsidR="005D0598">
        <w:rPr>
          <w:b/>
          <w:bCs/>
        </w:rPr>
        <w:t>œuvre</w:t>
      </w:r>
    </w:p>
    <w:p w14:paraId="37D12DCF" w14:textId="77777777" w:rsidR="00317AFA" w:rsidRDefault="00317AFA" w:rsidP="00D82005">
      <w:pPr>
        <w:tabs>
          <w:tab w:val="right" w:pos="0"/>
          <w:tab w:val="right" w:pos="10205"/>
        </w:tabs>
        <w:jc w:val="both"/>
      </w:pPr>
    </w:p>
    <w:p w14:paraId="00286D8F" w14:textId="36168801" w:rsidR="00564429" w:rsidRPr="00C16940" w:rsidRDefault="001F0841" w:rsidP="00C16940">
      <w:pPr>
        <w:tabs>
          <w:tab w:val="right" w:pos="0"/>
          <w:tab w:val="right" w:pos="10205"/>
        </w:tabs>
        <w:jc w:val="both"/>
      </w:pPr>
      <w:r>
        <w:t>Le maitre d’œuvre est</w:t>
      </w:r>
      <w:r w:rsidR="00317AFA" w:rsidRPr="00317AFA">
        <w:t> </w:t>
      </w:r>
      <w:r w:rsidRPr="00C16940">
        <w:t>AXAMO</w:t>
      </w:r>
      <w:r w:rsidR="00317AFA" w:rsidRPr="00C16940">
        <w:t xml:space="preserve">, domicilié </w:t>
      </w:r>
      <w:r w:rsidRPr="00C16940">
        <w:t>101, rue de Sèvres - 75272 PARIS Cedex 06</w:t>
      </w:r>
      <w:r w:rsidR="00317AFA" w:rsidRPr="00C16940">
        <w:t xml:space="preserve">, représenté par </w:t>
      </w:r>
      <w:r w:rsidRPr="00C16940">
        <w:t>Samir MAGAFI, Président.</w:t>
      </w:r>
    </w:p>
    <w:p w14:paraId="5476625D" w14:textId="77777777" w:rsidR="001F0841" w:rsidRPr="001F0841" w:rsidRDefault="001F0841" w:rsidP="001F0841">
      <w:pPr>
        <w:pStyle w:val="Paragraphedeliste"/>
        <w:tabs>
          <w:tab w:val="right" w:pos="0"/>
          <w:tab w:val="right" w:pos="10205"/>
        </w:tabs>
        <w:jc w:val="both"/>
        <w:rPr>
          <w:rFonts w:ascii="Arial" w:hAnsi="Arial" w:cs="Arial"/>
        </w:rPr>
      </w:pPr>
    </w:p>
    <w:p w14:paraId="52BC77FA" w14:textId="04AEC0F0" w:rsidR="00564429" w:rsidRPr="004108F3" w:rsidRDefault="00564429" w:rsidP="00D54DF6">
      <w:pPr>
        <w:pStyle w:val="Titre3"/>
        <w:numPr>
          <w:ilvl w:val="0"/>
          <w:numId w:val="3"/>
        </w:numPr>
      </w:pPr>
      <w:bookmarkStart w:id="15" w:name="_Toc62383669"/>
      <w:bookmarkStart w:id="16" w:name="_Toc62555459"/>
      <w:bookmarkStart w:id="17" w:name="_Toc93907198"/>
      <w:bookmarkStart w:id="18" w:name="_Toc312934842"/>
      <w:bookmarkStart w:id="19" w:name="_Toc112079527"/>
      <w:bookmarkStart w:id="20" w:name="_Toc239323278"/>
      <w:r w:rsidRPr="004108F3">
        <w:t xml:space="preserve">Objet </w:t>
      </w:r>
      <w:bookmarkEnd w:id="15"/>
      <w:bookmarkEnd w:id="16"/>
      <w:bookmarkEnd w:id="17"/>
      <w:bookmarkEnd w:id="18"/>
      <w:bookmarkEnd w:id="19"/>
      <w:r w:rsidR="00B57BF0">
        <w:t>de l’opération</w:t>
      </w:r>
      <w:bookmarkEnd w:id="20"/>
      <w:r w:rsidRPr="004108F3">
        <w:t xml:space="preserve"> </w:t>
      </w:r>
    </w:p>
    <w:p w14:paraId="235396C0" w14:textId="77777777" w:rsidR="00564429" w:rsidRPr="004108F3" w:rsidRDefault="00564429" w:rsidP="004108F3"/>
    <w:p w14:paraId="339966A2" w14:textId="08B3C717" w:rsidR="00F8083E" w:rsidRPr="00F8083E" w:rsidRDefault="00F8083E" w:rsidP="00F8083E">
      <w:pPr>
        <w:rPr>
          <w:b/>
          <w:bCs/>
        </w:rPr>
      </w:pPr>
      <w:bookmarkStart w:id="21" w:name="_Hlk124415626"/>
      <w:r w:rsidRPr="00F8083E">
        <w:rPr>
          <w:b/>
          <w:bCs/>
        </w:rPr>
        <w:t xml:space="preserve">2.1 Objet </w:t>
      </w:r>
    </w:p>
    <w:p w14:paraId="73E96F54" w14:textId="77777777" w:rsidR="00F8083E" w:rsidRDefault="00F8083E" w:rsidP="00F8083E">
      <w:pPr>
        <w:jc w:val="both"/>
        <w:rPr>
          <w:bCs/>
        </w:rPr>
      </w:pPr>
    </w:p>
    <w:p w14:paraId="0C506235" w14:textId="61779AFE" w:rsidR="001F0841" w:rsidRDefault="001F0841" w:rsidP="001F0841">
      <w:pPr>
        <w:jc w:val="both"/>
      </w:pPr>
      <w:r w:rsidRPr="002C6755">
        <w:t xml:space="preserve">Le présent </w:t>
      </w:r>
      <w:r>
        <w:t>marché a pour objet des travaux de gestion technique du bâtiment (GTB) pour parvenir à une hypervision de tous les équipements au sein des locaux du siège social de la Caf de Paris situé 50 rue du docteur Finlay, 75015 Paris, impliquant la modernisation et la mise en conformité des installations de gestion technique du bâtiment existantes sur les sites de Nationale, 101 rue Nationale (Paris 13</w:t>
      </w:r>
      <w:r>
        <w:rPr>
          <w:vertAlign w:val="superscript"/>
        </w:rPr>
        <w:t>e</w:t>
      </w:r>
      <w:r>
        <w:t>) et de Jaurès, 67 avenue Jean Jaurès (Paris 1</w:t>
      </w:r>
      <w:r w:rsidR="00685501">
        <w:t>9</w:t>
      </w:r>
      <w:r w:rsidR="00685501" w:rsidRPr="00685501">
        <w:rPr>
          <w:vertAlign w:val="superscript"/>
        </w:rPr>
        <w:t>e</w:t>
      </w:r>
      <w:r>
        <w:t>).</w:t>
      </w:r>
    </w:p>
    <w:p w14:paraId="70B3B05C" w14:textId="5768138D" w:rsidR="00ED6C8D" w:rsidRDefault="00ED6C8D" w:rsidP="00F8083E">
      <w:pPr>
        <w:jc w:val="both"/>
        <w:rPr>
          <w:bCs/>
        </w:rPr>
      </w:pPr>
    </w:p>
    <w:p w14:paraId="4EC2E79B" w14:textId="45956C1B" w:rsidR="00ED6C8D" w:rsidRPr="00F8083E" w:rsidRDefault="00ED6C8D" w:rsidP="00F8083E">
      <w:pPr>
        <w:jc w:val="both"/>
        <w:rPr>
          <w:bCs/>
        </w:rPr>
      </w:pPr>
      <w:r>
        <w:rPr>
          <w:bCs/>
        </w:rPr>
        <w:t>Les travaux sont réalisés en milieu occupé.</w:t>
      </w:r>
    </w:p>
    <w:p w14:paraId="597A2B0F" w14:textId="77777777" w:rsidR="00F8083E" w:rsidRPr="00F8083E" w:rsidRDefault="00F8083E" w:rsidP="00F8083E">
      <w:pPr>
        <w:jc w:val="both"/>
        <w:rPr>
          <w:bCs/>
        </w:rPr>
      </w:pPr>
    </w:p>
    <w:p w14:paraId="4F2CECA2" w14:textId="77777777" w:rsidR="00C16940" w:rsidRPr="004108F3" w:rsidRDefault="00C16940" w:rsidP="00C16940">
      <w:pPr>
        <w:shd w:val="clear" w:color="00FFFF" w:fill="auto"/>
        <w:jc w:val="both"/>
      </w:pPr>
      <w:bookmarkStart w:id="22" w:name="_Hlk124500350"/>
      <w:r>
        <w:t>En l’absence de travaux distincts dans l’objet du marché, l</w:t>
      </w:r>
      <w:r w:rsidRPr="004108F3">
        <w:t>a procédure fait</w:t>
      </w:r>
      <w:r>
        <w:t xml:space="preserve"> dont</w:t>
      </w:r>
      <w:r w:rsidRPr="004108F3">
        <w:t xml:space="preserve"> l’objet d’un lot unique</w:t>
      </w:r>
      <w:r>
        <w:t xml:space="preserve"> </w:t>
      </w:r>
      <w:bookmarkStart w:id="23" w:name="_Hlk124500457"/>
      <w:r>
        <w:t>en application de l’article L2113-11 du code de la commande publiqu</w:t>
      </w:r>
      <w:bookmarkEnd w:id="23"/>
      <w:r>
        <w:t xml:space="preserve">e. En effet, l’hypervision des GTB nécessite la réalisation des travaux par un seul opérateur économique pour des motifs techniques. </w:t>
      </w:r>
    </w:p>
    <w:bookmarkEnd w:id="22"/>
    <w:p w14:paraId="46D3AC45" w14:textId="3D68BDAE" w:rsidR="003E44F1" w:rsidRDefault="003E44F1" w:rsidP="00CC7C48">
      <w:pPr>
        <w:jc w:val="both"/>
      </w:pPr>
    </w:p>
    <w:p w14:paraId="08EF6178" w14:textId="3E5CB67B" w:rsidR="003E44F1" w:rsidRPr="00F8083E" w:rsidRDefault="00F8083E" w:rsidP="00F8083E">
      <w:pPr>
        <w:rPr>
          <w:b/>
          <w:bCs/>
        </w:rPr>
      </w:pPr>
      <w:r w:rsidRPr="00F8083E">
        <w:rPr>
          <w:b/>
          <w:bCs/>
        </w:rPr>
        <w:t>2.2 Dévolution</w:t>
      </w:r>
    </w:p>
    <w:p w14:paraId="05D15D63" w14:textId="77777777" w:rsidR="00F8083E" w:rsidRDefault="00F8083E" w:rsidP="00CC7C48">
      <w:pPr>
        <w:jc w:val="both"/>
      </w:pPr>
    </w:p>
    <w:p w14:paraId="08BB7226" w14:textId="4E5E1DC7" w:rsidR="00F8083E" w:rsidRPr="00F8083E" w:rsidRDefault="00302103" w:rsidP="00F8083E">
      <w:pPr>
        <w:jc w:val="both"/>
      </w:pPr>
      <w:bookmarkStart w:id="24" w:name="_Hlk124415655"/>
      <w:bookmarkEnd w:id="21"/>
      <w:r>
        <w:t>Le présent marché est passé selon</w:t>
      </w:r>
      <w:r w:rsidR="00F8083E" w:rsidRPr="00F8083E">
        <w:t xml:space="preserve"> une procédure adaptée conformément aux articles L2123-1 et </w:t>
      </w:r>
      <w:r w:rsidR="00ED6C8D">
        <w:br/>
      </w:r>
      <w:r w:rsidR="00F8083E" w:rsidRPr="00F8083E">
        <w:t>R2123-1 du code de la commande publique.</w:t>
      </w:r>
    </w:p>
    <w:p w14:paraId="1A16E3F7" w14:textId="77777777" w:rsidR="00F8083E" w:rsidRPr="00F8083E" w:rsidRDefault="00F8083E" w:rsidP="00F8083E">
      <w:pPr>
        <w:jc w:val="both"/>
      </w:pPr>
    </w:p>
    <w:bookmarkEnd w:id="24"/>
    <w:p w14:paraId="3C545BE9" w14:textId="70EE567A" w:rsidR="00564429" w:rsidRDefault="00564429" w:rsidP="00D54DF6">
      <w:r w:rsidRPr="004108F3">
        <w:t xml:space="preserve">Référence du dossier : </w:t>
      </w:r>
      <w:r w:rsidR="00542DBD">
        <w:t xml:space="preserve">MA </w:t>
      </w:r>
      <w:r w:rsidR="00C16940">
        <w:t>09/2026</w:t>
      </w:r>
    </w:p>
    <w:p w14:paraId="6B9C7426" w14:textId="6C20D2B5" w:rsidR="00F8083E" w:rsidRPr="00ED6C8D" w:rsidRDefault="00F8083E" w:rsidP="00D54DF6">
      <w:pPr>
        <w:rPr>
          <w:sz w:val="16"/>
          <w:szCs w:val="16"/>
        </w:rPr>
      </w:pPr>
    </w:p>
    <w:p w14:paraId="64F8DED2" w14:textId="77777777" w:rsidR="00564429" w:rsidRPr="004108F3" w:rsidRDefault="00564429" w:rsidP="00D54DF6">
      <w:pPr>
        <w:pStyle w:val="Titre3"/>
        <w:numPr>
          <w:ilvl w:val="0"/>
          <w:numId w:val="3"/>
        </w:numPr>
      </w:pPr>
      <w:bookmarkStart w:id="25" w:name="_Toc53817420"/>
      <w:bookmarkStart w:id="26" w:name="_Toc62383670"/>
      <w:bookmarkStart w:id="27" w:name="_Toc62555460"/>
      <w:bookmarkStart w:id="28" w:name="_Toc93907199"/>
      <w:bookmarkStart w:id="29" w:name="_Toc312934843"/>
      <w:bookmarkStart w:id="30" w:name="_Toc112079528"/>
      <w:bookmarkStart w:id="31" w:name="_Toc239323279"/>
      <w:r w:rsidRPr="004108F3">
        <w:t>Type de procédure</w:t>
      </w:r>
      <w:bookmarkEnd w:id="25"/>
      <w:bookmarkEnd w:id="26"/>
      <w:bookmarkEnd w:id="27"/>
      <w:bookmarkEnd w:id="28"/>
      <w:bookmarkEnd w:id="29"/>
      <w:bookmarkEnd w:id="30"/>
      <w:bookmarkEnd w:id="31"/>
    </w:p>
    <w:p w14:paraId="3A890B29" w14:textId="77777777" w:rsidR="00564429" w:rsidRPr="004108F3" w:rsidRDefault="00564429" w:rsidP="004108F3">
      <w:pPr>
        <w:tabs>
          <w:tab w:val="right" w:pos="10205"/>
        </w:tabs>
        <w:ind w:left="425"/>
      </w:pPr>
    </w:p>
    <w:p w14:paraId="13D16CF1" w14:textId="77777777" w:rsidR="00F150D5" w:rsidRDefault="00F150D5" w:rsidP="00F150D5">
      <w:pPr>
        <w:pStyle w:val="Standard"/>
        <w:tabs>
          <w:tab w:val="left" w:pos="142"/>
        </w:tabs>
        <w:spacing w:after="0" w:line="240" w:lineRule="auto"/>
        <w:jc w:val="both"/>
        <w:rPr>
          <w:rFonts w:ascii="Arial" w:hAnsi="Arial" w:cs="Arial"/>
          <w:sz w:val="20"/>
          <w:szCs w:val="20"/>
        </w:rPr>
      </w:pPr>
      <w:r>
        <w:rPr>
          <w:rFonts w:ascii="Arial" w:hAnsi="Arial" w:cs="Arial"/>
          <w:sz w:val="20"/>
          <w:szCs w:val="20"/>
        </w:rPr>
        <w:t>La présente procédure est soumise à la réglementation applicable aux marchés publics à savoir :</w:t>
      </w:r>
    </w:p>
    <w:p w14:paraId="644D1471" w14:textId="77777777" w:rsidR="00F150D5" w:rsidRDefault="00F150D5" w:rsidP="00E45F41">
      <w:pPr>
        <w:pStyle w:val="Standard"/>
        <w:numPr>
          <w:ilvl w:val="0"/>
          <w:numId w:val="18"/>
        </w:numPr>
        <w:tabs>
          <w:tab w:val="left" w:pos="426"/>
        </w:tabs>
        <w:spacing w:after="0" w:line="240" w:lineRule="auto"/>
        <w:ind w:hanging="284"/>
        <w:jc w:val="both"/>
        <w:rPr>
          <w:rFonts w:ascii="Arial" w:hAnsi="Arial" w:cs="Arial"/>
          <w:sz w:val="20"/>
          <w:szCs w:val="20"/>
        </w:rPr>
      </w:pPr>
      <w:r>
        <w:rPr>
          <w:rFonts w:ascii="Arial" w:hAnsi="Arial" w:cs="Arial"/>
          <w:sz w:val="20"/>
          <w:szCs w:val="20"/>
        </w:rPr>
        <w:t>le décret du 19 juillet 2018 portant réglementation des marchés passés par les organismes de Sécurité sociale ;</w:t>
      </w:r>
    </w:p>
    <w:p w14:paraId="7C162A69" w14:textId="389E7BCC" w:rsidR="00F150D5" w:rsidRDefault="00F150D5" w:rsidP="00E45F41">
      <w:pPr>
        <w:pStyle w:val="Standard"/>
        <w:numPr>
          <w:ilvl w:val="0"/>
          <w:numId w:val="18"/>
        </w:numPr>
        <w:tabs>
          <w:tab w:val="left" w:pos="426"/>
        </w:tabs>
        <w:spacing w:after="0" w:line="240" w:lineRule="auto"/>
        <w:ind w:hanging="284"/>
        <w:jc w:val="both"/>
        <w:rPr>
          <w:rFonts w:ascii="Arial" w:hAnsi="Arial" w:cs="Arial"/>
          <w:sz w:val="20"/>
          <w:szCs w:val="20"/>
        </w:rPr>
      </w:pPr>
      <w:r>
        <w:rPr>
          <w:rFonts w:ascii="Arial" w:hAnsi="Arial" w:cs="Arial"/>
          <w:sz w:val="20"/>
          <w:szCs w:val="20"/>
        </w:rPr>
        <w:t>le code de la commande publique issu de l'ordonnance n°2018-1074 du 26 novembre 2018 et du décret n°2018-1075 du 3 décembre 2018</w:t>
      </w:r>
      <w:r w:rsidR="00D06AA5">
        <w:rPr>
          <w:rFonts w:ascii="Arial" w:hAnsi="Arial" w:cs="Arial"/>
          <w:sz w:val="20"/>
          <w:szCs w:val="20"/>
        </w:rPr>
        <w:t>.</w:t>
      </w:r>
    </w:p>
    <w:p w14:paraId="4425073F" w14:textId="77777777" w:rsidR="00E05E96" w:rsidRDefault="00E05E96" w:rsidP="00F150D5">
      <w:pPr>
        <w:pStyle w:val="Corpsdetexte"/>
        <w:rPr>
          <w:rFonts w:ascii="Arial" w:hAnsi="Arial"/>
          <w:bCs/>
          <w:sz w:val="20"/>
          <w:szCs w:val="20"/>
        </w:rPr>
      </w:pPr>
    </w:p>
    <w:p w14:paraId="3FD65506" w14:textId="10B08AC9" w:rsidR="00C16940" w:rsidRPr="00C03ED2" w:rsidRDefault="00F150D5" w:rsidP="00C16940">
      <w:pPr>
        <w:pStyle w:val="Standard"/>
        <w:tabs>
          <w:tab w:val="left" w:pos="142"/>
        </w:tabs>
        <w:spacing w:after="0" w:line="240" w:lineRule="auto"/>
        <w:jc w:val="both"/>
        <w:rPr>
          <w:rFonts w:ascii="Arial" w:hAnsi="Arial" w:cs="Arial"/>
          <w:bCs/>
          <w:sz w:val="20"/>
          <w:szCs w:val="20"/>
        </w:rPr>
      </w:pPr>
      <w:r>
        <w:rPr>
          <w:rFonts w:ascii="Arial" w:hAnsi="Arial"/>
          <w:bCs/>
          <w:sz w:val="20"/>
        </w:rPr>
        <w:t>La présente consultation est passée selon une procédure adaptée en application</w:t>
      </w:r>
      <w:r>
        <w:rPr>
          <w:rFonts w:ascii="Arial" w:hAnsi="Arial"/>
          <w:sz w:val="20"/>
        </w:rPr>
        <w:t xml:space="preserve"> des articles L.2123-1 et R.2123-1 du code de la commande publique. </w:t>
      </w:r>
      <w:r w:rsidR="00C16940" w:rsidRPr="00C03ED2">
        <w:rPr>
          <w:rFonts w:ascii="Arial" w:hAnsi="Arial" w:cs="Arial"/>
          <w:sz w:val="20"/>
          <w:szCs w:val="20"/>
        </w:rPr>
        <w:t xml:space="preserve">Elle a fait l’objet d’un avis d’appel public à la concurrence adressé au </w:t>
      </w:r>
      <w:r w:rsidR="00C16940" w:rsidRPr="006F3D79">
        <w:rPr>
          <w:rFonts w:ascii="Arial" w:hAnsi="Arial" w:cs="Arial"/>
          <w:sz w:val="20"/>
          <w:szCs w:val="20"/>
        </w:rPr>
        <w:t xml:space="preserve">Bulletin Officiel des Annonces des Marchés Publics, ainsi que sur le profil d’acheteur de la Caf - </w:t>
      </w:r>
      <w:r w:rsidR="00C16940" w:rsidRPr="006F3D79">
        <w:rPr>
          <w:rFonts w:ascii="Arial" w:hAnsi="Arial" w:cs="Arial"/>
          <w:bCs/>
          <w:sz w:val="20"/>
          <w:szCs w:val="20"/>
        </w:rPr>
        <w:t>PLACE :</w:t>
      </w:r>
      <w:r w:rsidR="00C16940" w:rsidRPr="00C03ED2">
        <w:rPr>
          <w:rFonts w:ascii="Arial" w:hAnsi="Arial" w:cs="Arial"/>
          <w:bCs/>
          <w:sz w:val="20"/>
          <w:szCs w:val="20"/>
        </w:rPr>
        <w:t xml:space="preserve"> </w:t>
      </w:r>
      <w:hyperlink r:id="rId13" w:history="1">
        <w:r w:rsidR="00C16940" w:rsidRPr="00C03ED2">
          <w:rPr>
            <w:rStyle w:val="Lienhypertexte"/>
            <w:rFonts w:ascii="Arial" w:hAnsi="Arial" w:cs="Arial"/>
            <w:bCs/>
            <w:sz w:val="20"/>
            <w:szCs w:val="20"/>
          </w:rPr>
          <w:t>https://www.marches-publics.gouv.fr/</w:t>
        </w:r>
      </w:hyperlink>
      <w:r w:rsidR="00C16940" w:rsidRPr="00C03ED2">
        <w:rPr>
          <w:rFonts w:ascii="Arial" w:hAnsi="Arial" w:cs="Arial"/>
          <w:bCs/>
          <w:sz w:val="20"/>
          <w:szCs w:val="20"/>
        </w:rPr>
        <w:t>.</w:t>
      </w:r>
    </w:p>
    <w:p w14:paraId="1FA5B84D" w14:textId="1C8898EE" w:rsidR="00FB71AE" w:rsidRPr="00EA79B7" w:rsidRDefault="00FB71AE" w:rsidP="00F150D5">
      <w:pPr>
        <w:pStyle w:val="Corpsdetexte"/>
        <w:rPr>
          <w:rFonts w:ascii="Arial" w:hAnsi="Arial"/>
          <w:sz w:val="20"/>
        </w:rPr>
      </w:pPr>
    </w:p>
    <w:p w14:paraId="104E6371" w14:textId="512C6732" w:rsidR="00542DBD" w:rsidRPr="0067131A" w:rsidRDefault="00F150D5" w:rsidP="00693C23">
      <w:pPr>
        <w:jc w:val="both"/>
      </w:pPr>
      <w:r w:rsidRPr="0067131A">
        <w:t>La classification</w:t>
      </w:r>
      <w:r w:rsidR="00693C23" w:rsidRPr="0067131A">
        <w:t xml:space="preserve"> CPV</w:t>
      </w:r>
      <w:r w:rsidRPr="0067131A">
        <w:t xml:space="preserve"> est la suivante</w:t>
      </w:r>
      <w:r w:rsidR="00693C23" w:rsidRPr="0067131A">
        <w:t xml:space="preserve"> : </w:t>
      </w:r>
    </w:p>
    <w:p w14:paraId="2F7FC780" w14:textId="6E154FF4" w:rsidR="00950BFE" w:rsidRPr="0067131A" w:rsidRDefault="0067131A" w:rsidP="00E45F41">
      <w:pPr>
        <w:pStyle w:val="Paragraphedeliste"/>
        <w:numPr>
          <w:ilvl w:val="0"/>
          <w:numId w:val="23"/>
        </w:numPr>
        <w:autoSpaceDE w:val="0"/>
        <w:autoSpaceDN w:val="0"/>
        <w:adjustRightInd w:val="0"/>
        <w:ind w:left="426"/>
        <w:rPr>
          <w:rFonts w:ascii="Arial" w:hAnsi="Arial" w:cs="Arial"/>
        </w:rPr>
      </w:pPr>
      <w:r w:rsidRPr="0067131A">
        <w:rPr>
          <w:rFonts w:ascii="Arial" w:hAnsi="Arial" w:cs="Arial"/>
        </w:rPr>
        <w:t>45310000-3 Travaux d'équipement électrique</w:t>
      </w:r>
    </w:p>
    <w:p w14:paraId="405401BA" w14:textId="415FAADF" w:rsidR="0067131A" w:rsidRPr="0067131A" w:rsidRDefault="0067131A" w:rsidP="00E45F41">
      <w:pPr>
        <w:pStyle w:val="Paragraphedeliste"/>
        <w:numPr>
          <w:ilvl w:val="0"/>
          <w:numId w:val="23"/>
        </w:numPr>
        <w:autoSpaceDE w:val="0"/>
        <w:autoSpaceDN w:val="0"/>
        <w:adjustRightInd w:val="0"/>
        <w:ind w:left="426"/>
        <w:rPr>
          <w:rFonts w:ascii="Arial" w:hAnsi="Arial" w:cs="Arial"/>
        </w:rPr>
      </w:pPr>
      <w:r w:rsidRPr="0067131A">
        <w:rPr>
          <w:rFonts w:ascii="Arial" w:hAnsi="Arial" w:cs="Arial"/>
        </w:rPr>
        <w:t>45331000-6 Travaux d'installation de matériel de chauffage,de ventilation et de climatisation</w:t>
      </w:r>
    </w:p>
    <w:p w14:paraId="758FC747" w14:textId="3912D0EF" w:rsidR="0067131A" w:rsidRPr="0067131A" w:rsidRDefault="0067131A" w:rsidP="00E45F41">
      <w:pPr>
        <w:pStyle w:val="Paragraphedeliste"/>
        <w:numPr>
          <w:ilvl w:val="0"/>
          <w:numId w:val="23"/>
        </w:numPr>
        <w:autoSpaceDE w:val="0"/>
        <w:autoSpaceDN w:val="0"/>
        <w:adjustRightInd w:val="0"/>
        <w:ind w:left="426"/>
        <w:rPr>
          <w:rFonts w:ascii="Arial" w:hAnsi="Arial" w:cs="Arial"/>
        </w:rPr>
      </w:pPr>
      <w:r w:rsidRPr="0067131A">
        <w:rPr>
          <w:rFonts w:ascii="Arial" w:hAnsi="Arial" w:cs="Arial"/>
        </w:rPr>
        <w:t>71330000-0 Services divers d'ingénierie</w:t>
      </w:r>
    </w:p>
    <w:p w14:paraId="4AB6D847" w14:textId="77777777" w:rsidR="0067131A" w:rsidRDefault="0067131A" w:rsidP="00950BFE">
      <w:pPr>
        <w:widowControl/>
        <w:autoSpaceDE w:val="0"/>
        <w:autoSpaceDN w:val="0"/>
        <w:adjustRightInd w:val="0"/>
      </w:pPr>
    </w:p>
    <w:p w14:paraId="7CF1C296" w14:textId="77777777" w:rsidR="0067131A" w:rsidRPr="00950BFE" w:rsidRDefault="0067131A" w:rsidP="00950BFE">
      <w:pPr>
        <w:widowControl/>
        <w:autoSpaceDE w:val="0"/>
        <w:autoSpaceDN w:val="0"/>
        <w:adjustRightInd w:val="0"/>
      </w:pPr>
    </w:p>
    <w:p w14:paraId="2CDE3679" w14:textId="644A3300" w:rsidR="00693C23" w:rsidRPr="004108F3" w:rsidRDefault="00693C23" w:rsidP="004108F3"/>
    <w:p w14:paraId="014649CC" w14:textId="2D3F557F" w:rsidR="00564429" w:rsidRPr="004108F3" w:rsidRDefault="00564429" w:rsidP="00D54DF6">
      <w:pPr>
        <w:pStyle w:val="Titre3"/>
        <w:numPr>
          <w:ilvl w:val="0"/>
          <w:numId w:val="3"/>
        </w:numPr>
      </w:pPr>
      <w:bookmarkStart w:id="32" w:name="_Toc93907200"/>
      <w:bookmarkStart w:id="33" w:name="_Toc312934844"/>
      <w:bookmarkStart w:id="34" w:name="_Toc112079529"/>
      <w:bookmarkStart w:id="35" w:name="_Toc239323280"/>
      <w:r w:rsidRPr="004108F3">
        <w:lastRenderedPageBreak/>
        <w:t>Principales caractéristiques</w:t>
      </w:r>
      <w:bookmarkEnd w:id="32"/>
      <w:r w:rsidR="00875E6B" w:rsidRPr="004108F3">
        <w:t xml:space="preserve"> d</w:t>
      </w:r>
      <w:bookmarkEnd w:id="33"/>
      <w:r w:rsidR="00461422" w:rsidRPr="004108F3">
        <w:t>e la procédure</w:t>
      </w:r>
      <w:bookmarkEnd w:id="34"/>
      <w:bookmarkEnd w:id="35"/>
    </w:p>
    <w:p w14:paraId="0089BAB4" w14:textId="77777777" w:rsidR="00564429" w:rsidRPr="004108F3" w:rsidRDefault="00564429" w:rsidP="004108F3"/>
    <w:p w14:paraId="3ECC4995" w14:textId="0526DD76" w:rsidR="00877B2A" w:rsidRPr="004108F3" w:rsidRDefault="00564429" w:rsidP="004108F3">
      <w:pPr>
        <w:jc w:val="both"/>
      </w:pPr>
      <w:r w:rsidRPr="004108F3">
        <w:t xml:space="preserve">Il s’agit d’une procédure visant la conclusion </w:t>
      </w:r>
      <w:r w:rsidR="00875E6B" w:rsidRPr="004108F3">
        <w:t>d</w:t>
      </w:r>
      <w:r w:rsidR="0083629E">
        <w:t>e deux</w:t>
      </w:r>
      <w:r w:rsidR="00875E6B" w:rsidRPr="004108F3">
        <w:t xml:space="preserve"> </w:t>
      </w:r>
      <w:r w:rsidR="00E5723D">
        <w:t>marché</w:t>
      </w:r>
      <w:r w:rsidR="0083629E">
        <w:t>s</w:t>
      </w:r>
      <w:r w:rsidR="00E5723D">
        <w:t xml:space="preserve"> à prix forfaitaire</w:t>
      </w:r>
      <w:r w:rsidR="009373BA">
        <w:t>s</w:t>
      </w:r>
      <w:r w:rsidR="00ED6C8D">
        <w:t>, définitif</w:t>
      </w:r>
      <w:r w:rsidR="009373BA">
        <w:t>s</w:t>
      </w:r>
      <w:r w:rsidR="00ED6C8D">
        <w:t xml:space="preserve"> et </w:t>
      </w:r>
      <w:r w:rsidR="00307709">
        <w:t>révisables</w:t>
      </w:r>
      <w:r w:rsidR="00E5723D">
        <w:t xml:space="preserve">. </w:t>
      </w:r>
    </w:p>
    <w:p w14:paraId="4F33AD24" w14:textId="77777777" w:rsidR="00877B2A" w:rsidRPr="004108F3" w:rsidRDefault="00877B2A" w:rsidP="004108F3">
      <w:pPr>
        <w:shd w:val="clear" w:color="00FFFF" w:fill="auto"/>
        <w:jc w:val="both"/>
        <w:rPr>
          <w:color w:val="000000"/>
        </w:rPr>
      </w:pPr>
    </w:p>
    <w:p w14:paraId="0C86258F" w14:textId="09657109" w:rsidR="00564429" w:rsidRDefault="00564429" w:rsidP="0083629E">
      <w:pPr>
        <w:jc w:val="both"/>
      </w:pPr>
      <w:bookmarkStart w:id="36" w:name="_Toc62383685"/>
      <w:bookmarkStart w:id="37" w:name="_Toc62555475"/>
      <w:bookmarkStart w:id="38" w:name="_Toc93907210"/>
      <w:r w:rsidRPr="004108F3">
        <w:t>Les variantes ne sont pas autorisées</w:t>
      </w:r>
      <w:bookmarkEnd w:id="36"/>
      <w:bookmarkEnd w:id="37"/>
      <w:bookmarkEnd w:id="38"/>
      <w:r w:rsidRPr="004108F3">
        <w:t xml:space="preserve">. </w:t>
      </w:r>
      <w:r w:rsidR="00F150D5">
        <w:t>Le</w:t>
      </w:r>
      <w:r w:rsidR="0083629E">
        <w:t xml:space="preserve"> </w:t>
      </w:r>
      <w:r w:rsidR="00F150D5">
        <w:t>marché</w:t>
      </w:r>
      <w:r w:rsidR="0083629E">
        <w:t xml:space="preserve"> </w:t>
      </w:r>
      <w:r w:rsidR="00302103">
        <w:t>es</w:t>
      </w:r>
      <w:r w:rsidR="0083629E">
        <w:t>t</w:t>
      </w:r>
      <w:r w:rsidR="00F150D5">
        <w:t xml:space="preserve"> couvert par l’accord sur les marchés publics.</w:t>
      </w:r>
    </w:p>
    <w:p w14:paraId="6EEB21CA" w14:textId="4D7C3207" w:rsidR="00A71AA2" w:rsidRDefault="00A71AA2" w:rsidP="000D198B"/>
    <w:p w14:paraId="25367601" w14:textId="0E3B8CC7" w:rsidR="00A31862" w:rsidRDefault="0083629E" w:rsidP="009670D0">
      <w:pPr>
        <w:jc w:val="both"/>
        <w:rPr>
          <w:bCs/>
        </w:rPr>
      </w:pPr>
      <w:bookmarkStart w:id="39" w:name="_Hlk124500786"/>
      <w:r>
        <w:t>Le marché</w:t>
      </w:r>
      <w:r w:rsidR="00302103">
        <w:t xml:space="preserve"> est</w:t>
      </w:r>
      <w:r>
        <w:t xml:space="preserve"> régis</w:t>
      </w:r>
      <w:r w:rsidR="00D06AA5">
        <w:t>, sauf dérogation, par l</w:t>
      </w:r>
      <w:r w:rsidR="00D06AA5" w:rsidRPr="00546F8B">
        <w:t xml:space="preserve">e Cahier des Clauses </w:t>
      </w:r>
      <w:r w:rsidR="00D06AA5" w:rsidRPr="00EA79B7">
        <w:t xml:space="preserve">Administratives Générales applicables </w:t>
      </w:r>
      <w:r w:rsidR="00CC7C48" w:rsidRPr="00EA79B7">
        <w:rPr>
          <w:bCs/>
        </w:rPr>
        <w:t xml:space="preserve">de </w:t>
      </w:r>
      <w:r w:rsidR="00D34310">
        <w:rPr>
          <w:bCs/>
        </w:rPr>
        <w:t>travaux</w:t>
      </w:r>
      <w:r w:rsidR="00D06AA5" w:rsidRPr="00EA79B7">
        <w:rPr>
          <w:bCs/>
        </w:rPr>
        <w:t xml:space="preserve"> approuvé par l’arrêté du 30 mars 2021.</w:t>
      </w:r>
      <w:bookmarkEnd w:id="39"/>
    </w:p>
    <w:p w14:paraId="351CF045" w14:textId="77777777" w:rsidR="00D34310" w:rsidRPr="00EA79B7" w:rsidRDefault="00D34310" w:rsidP="009670D0">
      <w:pPr>
        <w:jc w:val="both"/>
      </w:pPr>
    </w:p>
    <w:p w14:paraId="6E32D98D" w14:textId="52FC2903" w:rsidR="00A31862" w:rsidRPr="00EA79B7" w:rsidRDefault="00A31862" w:rsidP="00A31862">
      <w:pPr>
        <w:pStyle w:val="Standard"/>
        <w:tabs>
          <w:tab w:val="left" w:pos="142"/>
        </w:tabs>
        <w:spacing w:after="0" w:line="240" w:lineRule="auto"/>
        <w:jc w:val="both"/>
        <w:rPr>
          <w:rFonts w:ascii="Arial" w:hAnsi="Arial" w:cs="Arial"/>
          <w:bCs/>
          <w:sz w:val="20"/>
          <w:szCs w:val="20"/>
        </w:rPr>
      </w:pPr>
      <w:r w:rsidRPr="00EA79B7">
        <w:rPr>
          <w:rFonts w:ascii="Arial" w:hAnsi="Arial" w:cs="Arial"/>
          <w:bCs/>
          <w:sz w:val="20"/>
          <w:szCs w:val="20"/>
        </w:rPr>
        <w:t xml:space="preserve">L’ordre de priorité des pièces </w:t>
      </w:r>
      <w:r w:rsidR="00302103">
        <w:rPr>
          <w:rFonts w:ascii="Arial" w:hAnsi="Arial" w:cs="Arial"/>
          <w:bCs/>
          <w:sz w:val="20"/>
          <w:szCs w:val="20"/>
        </w:rPr>
        <w:t>du marché</w:t>
      </w:r>
      <w:r w:rsidRPr="00EA79B7">
        <w:rPr>
          <w:rFonts w:ascii="Arial" w:hAnsi="Arial" w:cs="Arial"/>
          <w:bCs/>
          <w:sz w:val="20"/>
          <w:szCs w:val="20"/>
        </w:rPr>
        <w:t xml:space="preserve"> est fixé au CCAP. </w:t>
      </w:r>
    </w:p>
    <w:p w14:paraId="19D91A4A" w14:textId="38D23A7C" w:rsidR="00F150D5" w:rsidRDefault="00F150D5" w:rsidP="000D198B"/>
    <w:p w14:paraId="2EE23AD3" w14:textId="67A1FAE3" w:rsidR="00F150D5" w:rsidRPr="004108F3" w:rsidRDefault="00F150D5" w:rsidP="00F150D5">
      <w:pPr>
        <w:pStyle w:val="Titre3"/>
        <w:numPr>
          <w:ilvl w:val="0"/>
          <w:numId w:val="3"/>
        </w:numPr>
      </w:pPr>
      <w:bookmarkStart w:id="40" w:name="_Toc239323281"/>
      <w:r>
        <w:t xml:space="preserve">Durée </w:t>
      </w:r>
      <w:r w:rsidR="00307709">
        <w:t>du marché</w:t>
      </w:r>
      <w:bookmarkEnd w:id="40"/>
    </w:p>
    <w:p w14:paraId="741A8A53" w14:textId="393985D8" w:rsidR="00F150D5" w:rsidRDefault="00F150D5" w:rsidP="000D198B"/>
    <w:p w14:paraId="18A612A2" w14:textId="27067C37" w:rsidR="00435840" w:rsidRDefault="00307709" w:rsidP="00435840">
      <w:pPr>
        <w:jc w:val="both"/>
      </w:pPr>
      <w:bookmarkStart w:id="41" w:name="_Hlk137129552"/>
      <w:bookmarkStart w:id="42" w:name="_Toc93907219"/>
      <w:bookmarkStart w:id="43" w:name="_Toc312934849"/>
      <w:bookmarkStart w:id="44" w:name="_Toc112079530"/>
      <w:r>
        <w:t>Le</w:t>
      </w:r>
      <w:r w:rsidR="00435840" w:rsidRPr="00CE5A67">
        <w:t xml:space="preserve"> marché prend effet à sa date de notification au titulaire</w:t>
      </w:r>
      <w:r w:rsidR="00435840">
        <w:t xml:space="preserve">. </w:t>
      </w:r>
    </w:p>
    <w:p w14:paraId="36258899" w14:textId="77777777" w:rsidR="00435840" w:rsidRDefault="00435840" w:rsidP="00435840">
      <w:pPr>
        <w:jc w:val="both"/>
      </w:pPr>
    </w:p>
    <w:p w14:paraId="27B93266" w14:textId="0C9B3D16" w:rsidR="00562B06" w:rsidRPr="006557D1" w:rsidRDefault="00562B06" w:rsidP="00562B06">
      <w:pPr>
        <w:jc w:val="both"/>
        <w:rPr>
          <w:bCs/>
        </w:rPr>
      </w:pPr>
      <w:r w:rsidRPr="006557D1">
        <w:rPr>
          <w:bCs/>
        </w:rPr>
        <w:t>La période de préparation de chantier débute à compter du 1</w:t>
      </w:r>
      <w:r w:rsidRPr="006557D1">
        <w:rPr>
          <w:bCs/>
          <w:vertAlign w:val="superscript"/>
        </w:rPr>
        <w:t>er</w:t>
      </w:r>
      <w:r w:rsidRPr="006557D1">
        <w:rPr>
          <w:bCs/>
        </w:rPr>
        <w:t xml:space="preserve"> jour ouvré suivant la date de notification pour une période de </w:t>
      </w:r>
      <w:r w:rsidR="00341F80">
        <w:rPr>
          <w:bCs/>
        </w:rPr>
        <w:t>6</w:t>
      </w:r>
      <w:r w:rsidR="00307709">
        <w:rPr>
          <w:bCs/>
        </w:rPr>
        <w:t xml:space="preserve"> semaines</w:t>
      </w:r>
      <w:r w:rsidRPr="006557D1">
        <w:rPr>
          <w:bCs/>
        </w:rPr>
        <w:t>. Durant cette période, sera notifié l’ordre de service précisant la date de démarrage des travaux proprement dit.</w:t>
      </w:r>
    </w:p>
    <w:p w14:paraId="06CF360B" w14:textId="77777777" w:rsidR="00562B06" w:rsidRPr="006557D1" w:rsidRDefault="00562B06" w:rsidP="00562B06">
      <w:pPr>
        <w:jc w:val="both"/>
        <w:rPr>
          <w:bCs/>
        </w:rPr>
      </w:pPr>
    </w:p>
    <w:p w14:paraId="5659064E" w14:textId="77777777" w:rsidR="00562B06" w:rsidRPr="006557D1" w:rsidRDefault="00562B06" w:rsidP="00562B06">
      <w:pPr>
        <w:jc w:val="both"/>
        <w:rPr>
          <w:bCs/>
        </w:rPr>
      </w:pPr>
      <w:r w:rsidRPr="006557D1">
        <w:rPr>
          <w:bCs/>
        </w:rPr>
        <w:t xml:space="preserve">La date de démarrage des travaux fixée dans cet ordre de service est le point de départ des travaux. </w:t>
      </w:r>
    </w:p>
    <w:p w14:paraId="3053D506" w14:textId="77777777" w:rsidR="00562B06" w:rsidRPr="006557D1" w:rsidRDefault="00562B06" w:rsidP="00562B06">
      <w:pPr>
        <w:jc w:val="both"/>
        <w:rPr>
          <w:bCs/>
        </w:rPr>
      </w:pPr>
    </w:p>
    <w:p w14:paraId="1B20163B" w14:textId="48BEDB85" w:rsidR="00562B06" w:rsidRPr="00307709" w:rsidRDefault="00562B06" w:rsidP="00562B06">
      <w:pPr>
        <w:jc w:val="both"/>
        <w:rPr>
          <w:bCs/>
        </w:rPr>
      </w:pPr>
      <w:r w:rsidRPr="00307709">
        <w:rPr>
          <w:bCs/>
        </w:rPr>
        <w:t xml:space="preserve">Le délai global du chantier débute à compter de la date de démarrage des travaux fixée dans l’ordre de service pour une durée de </w:t>
      </w:r>
      <w:r w:rsidR="00307709" w:rsidRPr="00307709">
        <w:rPr>
          <w:bCs/>
        </w:rPr>
        <w:t>3</w:t>
      </w:r>
      <w:r w:rsidR="00302103">
        <w:rPr>
          <w:bCs/>
        </w:rPr>
        <w:t>0</w:t>
      </w:r>
      <w:r w:rsidRPr="00307709">
        <w:rPr>
          <w:bCs/>
        </w:rPr>
        <w:t xml:space="preserve"> semaines </w:t>
      </w:r>
      <w:r w:rsidR="00302103" w:rsidRPr="00302103">
        <w:rPr>
          <w:bCs/>
        </w:rPr>
        <w:t>jusqu’aux opérations préalables à la réception des travaux</w:t>
      </w:r>
      <w:r w:rsidR="00FB71AE" w:rsidRPr="00307709">
        <w:rPr>
          <w:bCs/>
        </w:rPr>
        <w:t>.</w:t>
      </w:r>
      <w:r w:rsidRPr="00307709">
        <w:rPr>
          <w:bCs/>
        </w:rPr>
        <w:t xml:space="preserve"> </w:t>
      </w:r>
    </w:p>
    <w:p w14:paraId="3901A11D" w14:textId="77777777" w:rsidR="00562B06" w:rsidRPr="00307709" w:rsidRDefault="00562B06" w:rsidP="00562B06">
      <w:pPr>
        <w:jc w:val="both"/>
        <w:rPr>
          <w:bCs/>
        </w:rPr>
      </w:pPr>
    </w:p>
    <w:p w14:paraId="0E8E9A8C" w14:textId="4315883A" w:rsidR="00562B06" w:rsidRPr="00307709" w:rsidRDefault="00562B06" w:rsidP="00562B06">
      <w:pPr>
        <w:jc w:val="both"/>
        <w:rPr>
          <w:bCs/>
        </w:rPr>
      </w:pPr>
      <w:r w:rsidRPr="00307709">
        <w:rPr>
          <w:bCs/>
        </w:rPr>
        <w:t xml:space="preserve">Le marché de travaux est d’une durée maximale de </w:t>
      </w:r>
      <w:r w:rsidR="00341F80">
        <w:rPr>
          <w:bCs/>
        </w:rPr>
        <w:t>39</w:t>
      </w:r>
      <w:r w:rsidRPr="00307709">
        <w:rPr>
          <w:bCs/>
        </w:rPr>
        <w:t xml:space="preserve"> semaines à compter de la date de notification du marché </w:t>
      </w:r>
      <w:r w:rsidR="00FB71AE" w:rsidRPr="00307709">
        <w:rPr>
          <w:bCs/>
        </w:rPr>
        <w:t>jusqu’à la réception</w:t>
      </w:r>
      <w:r w:rsidR="00307709" w:rsidRPr="00307709">
        <w:rPr>
          <w:bCs/>
        </w:rPr>
        <w:t xml:space="preserve"> définitive</w:t>
      </w:r>
      <w:r w:rsidR="00302103">
        <w:rPr>
          <w:bCs/>
        </w:rPr>
        <w:t>, période de levée de réserves incluse</w:t>
      </w:r>
      <w:r w:rsidRPr="00307709">
        <w:rPr>
          <w:bCs/>
        </w:rPr>
        <w:t>.</w:t>
      </w:r>
    </w:p>
    <w:p w14:paraId="02EED35B" w14:textId="1F2F0BEC" w:rsidR="00FB71AE" w:rsidRPr="00307709" w:rsidRDefault="00FB71AE" w:rsidP="00562B06">
      <w:pPr>
        <w:jc w:val="both"/>
        <w:rPr>
          <w:bCs/>
        </w:rPr>
      </w:pPr>
    </w:p>
    <w:p w14:paraId="0DEE4474" w14:textId="0CD63283" w:rsidR="00FB71AE" w:rsidRDefault="00FB71AE" w:rsidP="00FB71AE">
      <w:pPr>
        <w:jc w:val="both"/>
        <w:rPr>
          <w:rFonts w:eastAsia="ArialMT"/>
          <w:bCs/>
        </w:rPr>
      </w:pPr>
      <w:r w:rsidRPr="00307709">
        <w:rPr>
          <w:rFonts w:eastAsia="ArialMT"/>
          <w:bCs/>
        </w:rPr>
        <w:t>La levée des réserves s’effectuera au plus tard</w:t>
      </w:r>
      <w:r w:rsidR="00341F80">
        <w:rPr>
          <w:rFonts w:eastAsia="ArialMT"/>
          <w:bCs/>
        </w:rPr>
        <w:t xml:space="preserve"> 3 semaines (</w:t>
      </w:r>
      <w:r w:rsidRPr="00307709">
        <w:rPr>
          <w:rFonts w:eastAsia="ArialMT"/>
          <w:bCs/>
        </w:rPr>
        <w:t>15 jours</w:t>
      </w:r>
      <w:r w:rsidR="00161783" w:rsidRPr="00307709">
        <w:rPr>
          <w:rFonts w:eastAsia="ArialMT"/>
          <w:bCs/>
        </w:rPr>
        <w:t xml:space="preserve"> </w:t>
      </w:r>
      <w:r w:rsidR="00307709">
        <w:rPr>
          <w:rFonts w:eastAsia="ArialMT"/>
          <w:bCs/>
        </w:rPr>
        <w:t>ouvrés</w:t>
      </w:r>
      <w:r w:rsidR="00341F80">
        <w:rPr>
          <w:rFonts w:eastAsia="ArialMT"/>
          <w:bCs/>
        </w:rPr>
        <w:t>)</w:t>
      </w:r>
      <w:r w:rsidRPr="00307709">
        <w:rPr>
          <w:rFonts w:eastAsia="ArialMT"/>
          <w:bCs/>
        </w:rPr>
        <w:t xml:space="preserve"> à compter de la date des opérations préalables à la réception</w:t>
      </w:r>
      <w:r w:rsidR="00284B76" w:rsidRPr="00307709">
        <w:rPr>
          <w:rFonts w:eastAsia="ArialMT"/>
          <w:bCs/>
        </w:rPr>
        <w:t>.</w:t>
      </w:r>
    </w:p>
    <w:p w14:paraId="7B831761" w14:textId="77777777" w:rsidR="00435840" w:rsidRPr="00CE5A67" w:rsidRDefault="00435840" w:rsidP="00435840">
      <w:pPr>
        <w:jc w:val="both"/>
      </w:pPr>
    </w:p>
    <w:p w14:paraId="442B0D08" w14:textId="59B94776" w:rsidR="00435840" w:rsidRDefault="00435840" w:rsidP="00435840">
      <w:pPr>
        <w:jc w:val="both"/>
        <w:rPr>
          <w:shd w:val="clear" w:color="auto" w:fill="FFFFFF"/>
        </w:rPr>
      </w:pPr>
      <w:r w:rsidRPr="00CE5A67">
        <w:rPr>
          <w:shd w:val="clear" w:color="auto" w:fill="FFFFFF"/>
        </w:rPr>
        <w:t xml:space="preserve">Les délais d’exécution </w:t>
      </w:r>
      <w:r w:rsidR="00307709">
        <w:rPr>
          <w:shd w:val="clear" w:color="auto" w:fill="FFFFFF"/>
        </w:rPr>
        <w:t>sont indiqués</w:t>
      </w:r>
      <w:r w:rsidRPr="00CE5A67">
        <w:rPr>
          <w:shd w:val="clear" w:color="auto" w:fill="FFFFFF"/>
        </w:rPr>
        <w:t xml:space="preserve"> conformément au calendrier prévisionnel d’exécution </w:t>
      </w:r>
      <w:r w:rsidR="00317AFA">
        <w:rPr>
          <w:shd w:val="clear" w:color="auto" w:fill="FFFFFF"/>
        </w:rPr>
        <w:t>joint au dossier de consultation des entreprises (DCE)</w:t>
      </w:r>
      <w:r w:rsidRPr="00CE5A67">
        <w:rPr>
          <w:shd w:val="clear" w:color="auto" w:fill="FFFFFF"/>
        </w:rPr>
        <w:t>.</w:t>
      </w:r>
    </w:p>
    <w:bookmarkEnd w:id="41"/>
    <w:p w14:paraId="0010C2E6" w14:textId="77777777" w:rsidR="00E41BB4" w:rsidRDefault="00E41BB4" w:rsidP="00E41BB4">
      <w:pPr>
        <w:jc w:val="both"/>
        <w:rPr>
          <w:shd w:val="clear" w:color="auto" w:fill="FFFFFF"/>
        </w:rPr>
      </w:pPr>
    </w:p>
    <w:p w14:paraId="68DB5E95" w14:textId="4D948872" w:rsidR="00564429" w:rsidRPr="004108F3" w:rsidRDefault="00564429" w:rsidP="00A71AA2">
      <w:pPr>
        <w:pStyle w:val="Titre3"/>
        <w:numPr>
          <w:ilvl w:val="0"/>
          <w:numId w:val="3"/>
        </w:numPr>
      </w:pPr>
      <w:bookmarkStart w:id="45" w:name="_Toc239323282"/>
      <w:r w:rsidRPr="004108F3">
        <w:t>Règles relatives aux groupement</w:t>
      </w:r>
      <w:bookmarkEnd w:id="42"/>
      <w:r w:rsidRPr="004108F3">
        <w:t>s</w:t>
      </w:r>
      <w:bookmarkEnd w:id="43"/>
      <w:bookmarkEnd w:id="44"/>
      <w:bookmarkEnd w:id="45"/>
    </w:p>
    <w:p w14:paraId="42C8662D" w14:textId="77777777" w:rsidR="00564429" w:rsidRPr="004108F3" w:rsidRDefault="00564429" w:rsidP="004108F3">
      <w:pPr>
        <w:jc w:val="both"/>
      </w:pPr>
    </w:p>
    <w:p w14:paraId="1D04A358" w14:textId="7E1EBB73" w:rsidR="00564429" w:rsidRPr="007466D3" w:rsidRDefault="00A31862" w:rsidP="007466D3">
      <w:pPr>
        <w:rPr>
          <w:b/>
          <w:bCs/>
        </w:rPr>
      </w:pPr>
      <w:bookmarkStart w:id="46" w:name="_Toc93907220"/>
      <w:r>
        <w:rPr>
          <w:b/>
          <w:bCs/>
        </w:rPr>
        <w:t>6</w:t>
      </w:r>
      <w:r w:rsidR="00564429" w:rsidRPr="007466D3">
        <w:rPr>
          <w:b/>
          <w:bCs/>
        </w:rPr>
        <w:t xml:space="preserve">.1 Forme juridique que devra revêtir le groupement après attribution </w:t>
      </w:r>
      <w:bookmarkEnd w:id="46"/>
    </w:p>
    <w:p w14:paraId="55FB1606" w14:textId="77777777" w:rsidR="00564429" w:rsidRPr="004108F3" w:rsidRDefault="00564429" w:rsidP="004108F3"/>
    <w:p w14:paraId="6CABE894" w14:textId="1ACB399B" w:rsidR="00ED66C1" w:rsidRPr="00E05E96" w:rsidRDefault="00ED66C1" w:rsidP="00ED66C1">
      <w:pPr>
        <w:tabs>
          <w:tab w:val="right" w:pos="0"/>
          <w:tab w:val="right" w:pos="10205"/>
        </w:tabs>
        <w:jc w:val="both"/>
      </w:pPr>
      <w:r w:rsidRPr="00AB0DC6">
        <w:fldChar w:fldCharType="begin">
          <w:ffData>
            <w:name w:val=""/>
            <w:enabled/>
            <w:calcOnExit w:val="0"/>
            <w:checkBox>
              <w:sizeAuto/>
              <w:default w:val="0"/>
            </w:checkBox>
          </w:ffData>
        </w:fldChar>
      </w:r>
      <w:r w:rsidRPr="00AB0DC6">
        <w:instrText xml:space="preserve"> FORMCHECKBOX </w:instrText>
      </w:r>
      <w:r w:rsidRPr="00AB0DC6">
        <w:fldChar w:fldCharType="separate"/>
      </w:r>
      <w:r w:rsidRPr="00AB0DC6">
        <w:fldChar w:fldCharType="end"/>
      </w:r>
      <w:r w:rsidRPr="00AB0DC6">
        <w:t xml:space="preserve"> </w:t>
      </w:r>
      <w:r w:rsidR="00B2146A" w:rsidRPr="00AB0DC6">
        <w:t>Solidaire</w:t>
      </w:r>
      <w:r w:rsidRPr="00AB0DC6">
        <w:t xml:space="preserve"> ou conjointe. </w:t>
      </w:r>
    </w:p>
    <w:p w14:paraId="1A06626A" w14:textId="5215A1FA" w:rsidR="00ED66C1" w:rsidRPr="00AB0DC6" w:rsidRDefault="00ED66C1" w:rsidP="00ED66C1">
      <w:pPr>
        <w:tabs>
          <w:tab w:val="right" w:pos="0"/>
          <w:tab w:val="right" w:pos="10205"/>
        </w:tabs>
        <w:jc w:val="both"/>
      </w:pPr>
      <w:r w:rsidRPr="00AB0DC6">
        <w:t xml:space="preserve">Le </w:t>
      </w:r>
      <w:r w:rsidR="004569F7">
        <w:t>maitre d’ouvrage</w:t>
      </w:r>
      <w:r w:rsidRPr="00AB0DC6">
        <w:t xml:space="preserve"> n’impose aucune forme pour la présentation de groupement d’entreprises. </w:t>
      </w:r>
    </w:p>
    <w:p w14:paraId="01FA3EAC" w14:textId="77777777" w:rsidR="00ED66C1" w:rsidRPr="00462E6B" w:rsidRDefault="00ED66C1" w:rsidP="00ED66C1">
      <w:pPr>
        <w:tabs>
          <w:tab w:val="right" w:pos="0"/>
          <w:tab w:val="right" w:pos="10205"/>
        </w:tabs>
        <w:jc w:val="both"/>
        <w:rPr>
          <w:sz w:val="16"/>
          <w:szCs w:val="16"/>
        </w:rPr>
      </w:pPr>
    </w:p>
    <w:p w14:paraId="78430EDE" w14:textId="497FAAE2" w:rsidR="00ED66C1" w:rsidRPr="00AB0DC6" w:rsidRDefault="00ED66C1" w:rsidP="00ED66C1">
      <w:pPr>
        <w:tabs>
          <w:tab w:val="right" w:pos="0"/>
          <w:tab w:val="right" w:pos="10205"/>
        </w:tabs>
        <w:jc w:val="both"/>
      </w:pPr>
      <w:r w:rsidRPr="00AB0DC6">
        <w:t>En cas de groupement conjoint, le mandataire est</w:t>
      </w:r>
      <w:r w:rsidRPr="00AB0DC6">
        <w:rPr>
          <w:color w:val="0000FF"/>
        </w:rPr>
        <w:t xml:space="preserve"> </w:t>
      </w:r>
      <w:r w:rsidRPr="00AB0DC6">
        <w:t xml:space="preserve">solidaire de chacun des membres du groupement pour ses obligations contractuelles à l'égard du </w:t>
      </w:r>
      <w:r w:rsidR="009043E1">
        <w:t>maitre d’ouvrage</w:t>
      </w:r>
      <w:r w:rsidRPr="00AB0DC6">
        <w:t xml:space="preserve"> pour l'exécution </w:t>
      </w:r>
      <w:r w:rsidR="00543CBD">
        <w:t>du marché</w:t>
      </w:r>
      <w:r w:rsidR="004F0802">
        <w:t xml:space="preserve"> qu’il le concerne</w:t>
      </w:r>
      <w:r w:rsidR="00543CBD">
        <w:t>.</w:t>
      </w:r>
    </w:p>
    <w:p w14:paraId="492C7FFA" w14:textId="77777777" w:rsidR="00161783" w:rsidRDefault="00161783" w:rsidP="00BA1A81">
      <w:pPr>
        <w:jc w:val="both"/>
        <w:rPr>
          <w:b/>
          <w:bCs/>
        </w:rPr>
      </w:pPr>
      <w:bookmarkStart w:id="47" w:name="_Toc93907221"/>
    </w:p>
    <w:p w14:paraId="1315AC4C" w14:textId="2D26EBB0" w:rsidR="00564429" w:rsidRPr="007466D3" w:rsidRDefault="00A31862" w:rsidP="00BA1A81">
      <w:pPr>
        <w:jc w:val="both"/>
        <w:rPr>
          <w:b/>
          <w:bCs/>
        </w:rPr>
      </w:pPr>
      <w:r>
        <w:rPr>
          <w:b/>
          <w:bCs/>
        </w:rPr>
        <w:t>6</w:t>
      </w:r>
      <w:r w:rsidR="00564429" w:rsidRPr="007466D3">
        <w:rPr>
          <w:b/>
          <w:bCs/>
        </w:rPr>
        <w:t>.2 Impossibilité de présenter plusieurs offres en agissant à la fois en qualité de candidats individuels et de membres d’un ou plusieurs groupements</w:t>
      </w:r>
      <w:bookmarkEnd w:id="47"/>
      <w:r w:rsidR="00564429" w:rsidRPr="007466D3">
        <w:rPr>
          <w:b/>
          <w:bCs/>
        </w:rPr>
        <w:t xml:space="preserve"> </w:t>
      </w:r>
    </w:p>
    <w:p w14:paraId="417FA00C" w14:textId="77777777" w:rsidR="00564429" w:rsidRPr="007466D3" w:rsidRDefault="00564429" w:rsidP="004108F3">
      <w:pPr>
        <w:pStyle w:val="Corpsdetexte"/>
        <w:rPr>
          <w:rFonts w:ascii="Arial" w:hAnsi="Arial"/>
          <w:sz w:val="20"/>
          <w:szCs w:val="20"/>
        </w:rPr>
      </w:pPr>
    </w:p>
    <w:p w14:paraId="582BCE4A" w14:textId="77777777" w:rsidR="00564429" w:rsidRPr="004108F3" w:rsidRDefault="00564429" w:rsidP="004108F3">
      <w:pPr>
        <w:pStyle w:val="Corpsdetexte"/>
        <w:rPr>
          <w:rFonts w:ascii="Arial" w:hAnsi="Arial"/>
          <w:sz w:val="20"/>
          <w:szCs w:val="20"/>
        </w:rPr>
      </w:pPr>
      <w:r w:rsidRPr="004108F3">
        <w:rPr>
          <w:rFonts w:ascii="Arial" w:hAnsi="Arial"/>
          <w:sz w:val="20"/>
          <w:szCs w:val="20"/>
        </w:rPr>
        <w:t xml:space="preserve">Un même candidat </w:t>
      </w:r>
    </w:p>
    <w:p w14:paraId="713DBE8F" w14:textId="6D13F397" w:rsidR="00ED66C1" w:rsidRPr="007466D3" w:rsidRDefault="00ED66C1" w:rsidP="00D54DF6">
      <w:pPr>
        <w:numPr>
          <w:ilvl w:val="0"/>
          <w:numId w:val="4"/>
        </w:numPr>
        <w:tabs>
          <w:tab w:val="right" w:pos="0"/>
          <w:tab w:val="right" w:pos="10205"/>
        </w:tabs>
        <w:jc w:val="both"/>
      </w:pPr>
      <w:r w:rsidRPr="007466D3">
        <w:t xml:space="preserve">ne peut se présenter, pour </w:t>
      </w:r>
      <w:r w:rsidR="00307709">
        <w:t>le</w:t>
      </w:r>
      <w:r w:rsidR="00543CBD">
        <w:t xml:space="preserve"> marché</w:t>
      </w:r>
      <w:r w:rsidRPr="007466D3">
        <w:t>, à la fois en qualité de candidat individuel et de membre d'un groupement ;</w:t>
      </w:r>
    </w:p>
    <w:p w14:paraId="7A803BFE" w14:textId="04F3B3ED" w:rsidR="00562B06" w:rsidRPr="00161783" w:rsidRDefault="00ED66C1" w:rsidP="008679F0">
      <w:pPr>
        <w:numPr>
          <w:ilvl w:val="0"/>
          <w:numId w:val="4"/>
        </w:numPr>
        <w:tabs>
          <w:tab w:val="right" w:pos="0"/>
          <w:tab w:val="right" w:pos="10205"/>
        </w:tabs>
        <w:jc w:val="both"/>
        <w:rPr>
          <w:b/>
        </w:rPr>
      </w:pPr>
      <w:r w:rsidRPr="007466D3">
        <w:t>ne peut être membre de plus d'un groupement.</w:t>
      </w:r>
    </w:p>
    <w:p w14:paraId="144A3DD4" w14:textId="77777777" w:rsidR="00161783" w:rsidRPr="008679F0" w:rsidRDefault="00161783" w:rsidP="00161783">
      <w:pPr>
        <w:tabs>
          <w:tab w:val="right" w:pos="0"/>
          <w:tab w:val="right" w:pos="10205"/>
        </w:tabs>
        <w:ind w:left="360"/>
        <w:jc w:val="both"/>
        <w:rPr>
          <w:b/>
        </w:rPr>
      </w:pPr>
    </w:p>
    <w:p w14:paraId="4037EDCB" w14:textId="77777777" w:rsidR="00A31862" w:rsidRDefault="00A31862" w:rsidP="00A31862">
      <w:pPr>
        <w:pStyle w:val="Titre3"/>
        <w:numPr>
          <w:ilvl w:val="0"/>
          <w:numId w:val="3"/>
        </w:numPr>
        <w:tabs>
          <w:tab w:val="clear" w:pos="360"/>
        </w:tabs>
      </w:pPr>
      <w:bookmarkStart w:id="48" w:name="_Toc62383692"/>
      <w:bookmarkStart w:id="49" w:name="_Toc62555482"/>
      <w:bookmarkStart w:id="50" w:name="_Toc63767627"/>
      <w:bookmarkStart w:id="51" w:name="_Toc93907215"/>
      <w:bookmarkStart w:id="52" w:name="_Toc312934848"/>
      <w:bookmarkStart w:id="53" w:name="_Toc118980738"/>
      <w:bookmarkStart w:id="54" w:name="_Toc239323283"/>
      <w:r>
        <w:t>Modalités essentielles de financement et de paiement</w:t>
      </w:r>
      <w:bookmarkEnd w:id="48"/>
      <w:bookmarkEnd w:id="49"/>
      <w:bookmarkEnd w:id="50"/>
      <w:bookmarkEnd w:id="51"/>
      <w:bookmarkEnd w:id="52"/>
      <w:bookmarkEnd w:id="53"/>
      <w:bookmarkEnd w:id="54"/>
    </w:p>
    <w:p w14:paraId="3CAA4EC7" w14:textId="77777777" w:rsidR="00A31862" w:rsidRDefault="00A31862" w:rsidP="00A31862"/>
    <w:p w14:paraId="6C9CED73" w14:textId="4FAE2A45" w:rsidR="00A31862" w:rsidRDefault="00A31862" w:rsidP="00A31862">
      <w:pPr>
        <w:pStyle w:val="Titre4"/>
        <w:numPr>
          <w:ilvl w:val="0"/>
          <w:numId w:val="0"/>
        </w:numPr>
      </w:pPr>
      <w:bookmarkStart w:id="55" w:name="_Toc93907216"/>
      <w:r>
        <w:t>7.1. Cautionnement et garantie financière exigés</w:t>
      </w:r>
      <w:bookmarkEnd w:id="55"/>
      <w:r>
        <w:t xml:space="preserve"> </w:t>
      </w:r>
    </w:p>
    <w:p w14:paraId="5B4E47B7" w14:textId="77777777" w:rsidR="00A31862" w:rsidRPr="009B51BA" w:rsidRDefault="00A31862" w:rsidP="00A31862"/>
    <w:p w14:paraId="652229E5" w14:textId="77777777" w:rsidR="00A31862" w:rsidRPr="009B51BA" w:rsidRDefault="00A31862" w:rsidP="00A31862">
      <w:pPr>
        <w:tabs>
          <w:tab w:val="right" w:pos="10205"/>
        </w:tabs>
      </w:pPr>
      <w:r w:rsidRPr="009B51BA">
        <w:t>Sans objet</w:t>
      </w:r>
    </w:p>
    <w:p w14:paraId="6AAE1E0A" w14:textId="77777777" w:rsidR="00A31862" w:rsidRDefault="00A31862" w:rsidP="00A31862"/>
    <w:p w14:paraId="4C42283A" w14:textId="77777777" w:rsidR="00302103" w:rsidRDefault="00302103" w:rsidP="00A31862"/>
    <w:p w14:paraId="34C35C65" w14:textId="631A402D" w:rsidR="00A31862" w:rsidRDefault="00E931C2" w:rsidP="00A31862">
      <w:pPr>
        <w:pStyle w:val="Titre4"/>
        <w:numPr>
          <w:ilvl w:val="0"/>
          <w:numId w:val="0"/>
        </w:numPr>
      </w:pPr>
      <w:bookmarkStart w:id="56" w:name="_Toc93907217"/>
      <w:r>
        <w:lastRenderedPageBreak/>
        <w:t>7</w:t>
      </w:r>
      <w:r w:rsidR="00A31862">
        <w:t>.2. Modalités de paiement</w:t>
      </w:r>
      <w:bookmarkEnd w:id="56"/>
      <w:r w:rsidR="00A31862">
        <w:t xml:space="preserve"> </w:t>
      </w:r>
      <w:r w:rsidR="00302103">
        <w:t>du marché</w:t>
      </w:r>
    </w:p>
    <w:p w14:paraId="45BC64B6" w14:textId="77777777" w:rsidR="00A31862" w:rsidRDefault="00A31862" w:rsidP="00A31862">
      <w:pPr>
        <w:tabs>
          <w:tab w:val="right" w:pos="10205"/>
        </w:tabs>
        <w:ind w:left="851"/>
        <w:jc w:val="both"/>
      </w:pPr>
    </w:p>
    <w:p w14:paraId="677061AC" w14:textId="6E710BB2" w:rsidR="00A31862" w:rsidRDefault="00A31862" w:rsidP="00A31862">
      <w:pPr>
        <w:tabs>
          <w:tab w:val="right" w:pos="10205"/>
        </w:tabs>
        <w:jc w:val="both"/>
      </w:pPr>
      <w:r>
        <w:t xml:space="preserve">Le mode de règlement des prestations choisi par </w:t>
      </w:r>
      <w:r w:rsidR="004569F7">
        <w:t>le maitre d’ouvrage</w:t>
      </w:r>
      <w:r>
        <w:t xml:space="preserve"> est le virement.</w:t>
      </w:r>
    </w:p>
    <w:p w14:paraId="5D5FEF3B" w14:textId="77777777" w:rsidR="00A31862" w:rsidRDefault="00A31862" w:rsidP="00A31862">
      <w:pPr>
        <w:tabs>
          <w:tab w:val="right" w:pos="10205"/>
        </w:tabs>
        <w:jc w:val="both"/>
      </w:pPr>
    </w:p>
    <w:p w14:paraId="719D46AE" w14:textId="7DCD6EDC" w:rsidR="00A31862" w:rsidRPr="00874254" w:rsidRDefault="00A31862" w:rsidP="00A31862">
      <w:pPr>
        <w:tabs>
          <w:tab w:val="right" w:pos="10205"/>
        </w:tabs>
        <w:jc w:val="both"/>
        <w:rPr>
          <w:bCs/>
        </w:rPr>
      </w:pPr>
      <w:r>
        <w:t xml:space="preserve">Le délai de paiement est de 30 jours maximum à compter de la réception de la demande de paiement par </w:t>
      </w:r>
      <w:r w:rsidR="004569F7">
        <w:t>le maitre d’ouvrage</w:t>
      </w:r>
      <w:r>
        <w:t xml:space="preserve"> ou, si elle lui est postérieure, à compter de la date du service fait</w:t>
      </w:r>
      <w:r w:rsidR="005D0598">
        <w:t>,</w:t>
      </w:r>
      <w:r>
        <w:t xml:space="preserve"> constaté par </w:t>
      </w:r>
      <w:r w:rsidR="004569F7">
        <w:t>le maitre d’ouvrage</w:t>
      </w:r>
      <w:r>
        <w:t xml:space="preserve"> </w:t>
      </w:r>
      <w:r w:rsidRPr="00874254">
        <w:rPr>
          <w:bCs/>
        </w:rPr>
        <w:t xml:space="preserve">conformément à l’article R.2192-10 du code de la commande publique. </w:t>
      </w:r>
    </w:p>
    <w:p w14:paraId="39AD75A6" w14:textId="77777777" w:rsidR="00A31862" w:rsidRDefault="00A31862" w:rsidP="00A31862">
      <w:pPr>
        <w:tabs>
          <w:tab w:val="right" w:pos="10205"/>
        </w:tabs>
        <w:jc w:val="both"/>
      </w:pPr>
    </w:p>
    <w:p w14:paraId="4E8745A2" w14:textId="3B75EE91" w:rsidR="00A31862" w:rsidRDefault="00A31862" w:rsidP="00A31862">
      <w:pPr>
        <w:ind w:right="142"/>
        <w:jc w:val="both"/>
      </w:pPr>
      <w:r>
        <w:t>Conformément à l’article 1</w:t>
      </w:r>
      <w:r w:rsidR="00D56013">
        <w:t>0</w:t>
      </w:r>
      <w:r>
        <w:t>.1 du CCAG</w:t>
      </w:r>
      <w:r w:rsidR="00D56013">
        <w:t xml:space="preserve"> </w:t>
      </w:r>
      <w:r w:rsidR="00E05E96">
        <w:t>t</w:t>
      </w:r>
      <w:r w:rsidR="00D56013">
        <w:t>ravaux</w:t>
      </w:r>
      <w:r>
        <w:t>, l’option A est retenue.</w:t>
      </w:r>
    </w:p>
    <w:p w14:paraId="36873A02" w14:textId="77777777" w:rsidR="00A31862" w:rsidRPr="00C2309D" w:rsidRDefault="00A31862" w:rsidP="00A31862">
      <w:pPr>
        <w:ind w:right="142"/>
        <w:jc w:val="both"/>
        <w:rPr>
          <w:sz w:val="16"/>
          <w:szCs w:val="16"/>
        </w:rPr>
      </w:pPr>
    </w:p>
    <w:p w14:paraId="7CC9369D" w14:textId="2B38DE27" w:rsidR="00A31862" w:rsidRDefault="00E9407C" w:rsidP="00A31862">
      <w:pPr>
        <w:pStyle w:val="Standard"/>
        <w:tabs>
          <w:tab w:val="left" w:pos="142"/>
        </w:tabs>
        <w:spacing w:after="0" w:line="240" w:lineRule="auto"/>
        <w:jc w:val="both"/>
        <w:rPr>
          <w:rFonts w:ascii="Arial" w:hAnsi="Arial" w:cs="Arial"/>
          <w:bCs/>
          <w:sz w:val="20"/>
          <w:szCs w:val="20"/>
        </w:rPr>
      </w:pPr>
      <w:r>
        <w:rPr>
          <w:rFonts w:ascii="Arial" w:hAnsi="Arial" w:cs="Arial"/>
          <w:bCs/>
          <w:sz w:val="20"/>
          <w:szCs w:val="20"/>
        </w:rPr>
        <w:t>L</w:t>
      </w:r>
      <w:r w:rsidR="00A31862">
        <w:rPr>
          <w:rFonts w:ascii="Arial" w:hAnsi="Arial" w:cs="Arial"/>
          <w:bCs/>
          <w:sz w:val="20"/>
          <w:szCs w:val="20"/>
        </w:rPr>
        <w:t xml:space="preserve">e versement de l’avance est possible (sauf refus exprimé dans l’acte </w:t>
      </w:r>
      <w:r w:rsidR="005D0598">
        <w:rPr>
          <w:rFonts w:ascii="Arial" w:hAnsi="Arial" w:cs="Arial"/>
          <w:bCs/>
          <w:sz w:val="20"/>
          <w:szCs w:val="20"/>
        </w:rPr>
        <w:t>d’engagement) si</w:t>
      </w:r>
      <w:r w:rsidR="00A31862">
        <w:rPr>
          <w:rFonts w:ascii="Arial" w:hAnsi="Arial" w:cs="Arial"/>
          <w:bCs/>
          <w:sz w:val="20"/>
          <w:szCs w:val="20"/>
        </w:rPr>
        <w:t xml:space="preserve"> le </w:t>
      </w:r>
      <w:r w:rsidR="002F059C">
        <w:rPr>
          <w:rFonts w:ascii="Arial" w:hAnsi="Arial" w:cs="Arial"/>
          <w:bCs/>
          <w:sz w:val="20"/>
          <w:szCs w:val="20"/>
        </w:rPr>
        <w:t>marché</w:t>
      </w:r>
      <w:r w:rsidR="00A31862">
        <w:rPr>
          <w:rFonts w:ascii="Arial" w:hAnsi="Arial" w:cs="Arial"/>
          <w:bCs/>
          <w:sz w:val="20"/>
          <w:szCs w:val="20"/>
        </w:rPr>
        <w:t xml:space="preserve"> est d’un montant supérieur à 50 000€ HT </w:t>
      </w:r>
      <w:r w:rsidR="00B2146A">
        <w:rPr>
          <w:rFonts w:ascii="Arial" w:hAnsi="Arial" w:cs="Arial"/>
          <w:bCs/>
          <w:sz w:val="20"/>
          <w:szCs w:val="20"/>
        </w:rPr>
        <w:t>et a</w:t>
      </w:r>
      <w:r w:rsidR="00284B76">
        <w:rPr>
          <w:rFonts w:ascii="Arial" w:hAnsi="Arial" w:cs="Arial"/>
          <w:bCs/>
          <w:sz w:val="20"/>
          <w:szCs w:val="20"/>
        </w:rPr>
        <w:t xml:space="preserve"> </w:t>
      </w:r>
      <w:r w:rsidR="00A31862">
        <w:rPr>
          <w:rFonts w:ascii="Arial" w:hAnsi="Arial" w:cs="Arial"/>
          <w:bCs/>
          <w:sz w:val="20"/>
          <w:szCs w:val="20"/>
        </w:rPr>
        <w:t>un délai d’exécution supérieur à 2 mois.</w:t>
      </w:r>
    </w:p>
    <w:p w14:paraId="349D4291" w14:textId="77777777" w:rsidR="00A31862" w:rsidRPr="0079758E" w:rsidRDefault="00A31862" w:rsidP="00A31862">
      <w:pPr>
        <w:pStyle w:val="Standard"/>
        <w:tabs>
          <w:tab w:val="left" w:pos="142"/>
        </w:tabs>
        <w:spacing w:after="0" w:line="240" w:lineRule="auto"/>
        <w:jc w:val="both"/>
        <w:rPr>
          <w:rFonts w:ascii="Arial" w:hAnsi="Arial" w:cs="Arial"/>
          <w:bCs/>
          <w:sz w:val="20"/>
          <w:szCs w:val="20"/>
        </w:rPr>
      </w:pPr>
    </w:p>
    <w:p w14:paraId="100F792A" w14:textId="3AEA5929" w:rsidR="00A31862" w:rsidRDefault="00A31862" w:rsidP="00A31862">
      <w:pPr>
        <w:jc w:val="both"/>
      </w:pPr>
      <w:r>
        <w:t>Cette avance est fixée à 5 % ou au taux minimal (</w:t>
      </w:r>
      <w:r w:rsidR="002F059C">
        <w:t>3</w:t>
      </w:r>
      <w:r>
        <w:t>0%) fixé à l’article R.2191-7 alinéa 3 du code de la commande publique si le titulaire est une petite ou moyenne entreprise</w:t>
      </w:r>
      <w:r w:rsidR="002F059C">
        <w:t>, du montant initial du marché toutes taxes comprises.</w:t>
      </w:r>
      <w:r>
        <w:t xml:space="preserve"> </w:t>
      </w:r>
    </w:p>
    <w:p w14:paraId="3CA7F47C" w14:textId="77777777" w:rsidR="00A31862" w:rsidRDefault="00A31862" w:rsidP="00A31862">
      <w:pPr>
        <w:jc w:val="both"/>
      </w:pPr>
    </w:p>
    <w:p w14:paraId="125B03AE" w14:textId="77777777" w:rsidR="00A31862" w:rsidRDefault="00A31862" w:rsidP="00A31862">
      <w:pPr>
        <w:jc w:val="both"/>
      </w:pPr>
      <w:r>
        <w:t>Le versement d’acomptes est de droit en application de l’article R 2191-20 du code de la commande publique.</w:t>
      </w:r>
    </w:p>
    <w:p w14:paraId="48A8DA64" w14:textId="77777777" w:rsidR="00A31862" w:rsidRDefault="00A31862" w:rsidP="00A31862">
      <w:pPr>
        <w:pStyle w:val="Standard"/>
        <w:tabs>
          <w:tab w:val="left" w:pos="142"/>
        </w:tabs>
        <w:spacing w:after="0" w:line="240" w:lineRule="auto"/>
        <w:jc w:val="both"/>
        <w:rPr>
          <w:rFonts w:ascii="Arial" w:hAnsi="Arial" w:cs="Arial"/>
          <w:b/>
          <w:bCs/>
          <w:sz w:val="20"/>
          <w:szCs w:val="20"/>
        </w:rPr>
      </w:pPr>
    </w:p>
    <w:p w14:paraId="10CF004E" w14:textId="77777777" w:rsidR="00A31862" w:rsidRPr="00EA79B7" w:rsidRDefault="00A31862" w:rsidP="00A31862">
      <w:pPr>
        <w:tabs>
          <w:tab w:val="right" w:pos="10205"/>
        </w:tabs>
        <w:jc w:val="both"/>
        <w:rPr>
          <w:bCs/>
        </w:rPr>
      </w:pPr>
      <w:r w:rsidRPr="00EA79B7">
        <w:rPr>
          <w:bCs/>
        </w:rPr>
        <w:t>Le nantissement ou la cession de créances s’effectuera conformément aux articles L.2191-8, R.2191-46 du code de la commande publique. Le titulaire adresse sa demande de délivrance d’exemplaire unique au Bureau des marchés de la Caf.</w:t>
      </w:r>
    </w:p>
    <w:p w14:paraId="4DBE1726" w14:textId="77777777" w:rsidR="00A31862" w:rsidRPr="009670D0" w:rsidRDefault="00A31862" w:rsidP="00A31862">
      <w:pPr>
        <w:tabs>
          <w:tab w:val="right" w:pos="10205"/>
        </w:tabs>
        <w:jc w:val="both"/>
        <w:rPr>
          <w:color w:val="FF0000"/>
        </w:rPr>
      </w:pPr>
    </w:p>
    <w:p w14:paraId="51212793" w14:textId="224F9D1E" w:rsidR="007328A1" w:rsidRPr="009670D0" w:rsidRDefault="00166CD6" w:rsidP="00435840">
      <w:pPr>
        <w:tabs>
          <w:tab w:val="right" w:pos="10205"/>
        </w:tabs>
        <w:jc w:val="both"/>
        <w:rPr>
          <w:b/>
          <w:color w:val="FF0000"/>
        </w:rPr>
      </w:pPr>
      <w:r w:rsidRPr="00166CD6">
        <w:t>Une retenue de garantie de 5</w:t>
      </w:r>
      <w:r w:rsidR="005D0598" w:rsidRPr="00166CD6">
        <w:t>% sera</w:t>
      </w:r>
      <w:r w:rsidRPr="00166CD6">
        <w:t xml:space="preserve"> prélevé sur le montant initial modifié le cas échéant, du montant des modifications au marché</w:t>
      </w:r>
      <w:r w:rsidR="00B41BAE">
        <w:t xml:space="preserve"> </w:t>
      </w:r>
      <w:r w:rsidRPr="00166CD6">
        <w:t>(avenants).</w:t>
      </w:r>
    </w:p>
    <w:p w14:paraId="72A06A09" w14:textId="77777777" w:rsidR="00562B06" w:rsidRDefault="007328A1" w:rsidP="00F77D32">
      <w:pPr>
        <w:widowControl/>
        <w:rPr>
          <w:b/>
        </w:rPr>
      </w:pPr>
      <w:r>
        <w:rPr>
          <w:b/>
        </w:rPr>
        <w:br w:type="page"/>
      </w:r>
      <w:bookmarkStart w:id="57" w:name="_Toc63049867"/>
      <w:bookmarkStart w:id="58" w:name="_Toc63140423"/>
      <w:bookmarkStart w:id="59" w:name="_Toc63140832"/>
      <w:bookmarkStart w:id="60" w:name="_Toc63145899"/>
      <w:bookmarkStart w:id="61" w:name="_Toc63665087"/>
      <w:bookmarkStart w:id="62" w:name="_Toc93907049"/>
      <w:bookmarkStart w:id="63" w:name="_Toc93907222"/>
      <w:bookmarkStart w:id="64" w:name="_Toc312934850"/>
      <w:bookmarkStart w:id="65" w:name="_Toc112079531"/>
    </w:p>
    <w:p w14:paraId="5F57A6EC" w14:textId="0F10E18B" w:rsidR="00564429" w:rsidRPr="00F77D32" w:rsidRDefault="00564429" w:rsidP="00562B06">
      <w:pPr>
        <w:pStyle w:val="Titre1"/>
      </w:pPr>
      <w:bookmarkStart w:id="66" w:name="_Toc239323284"/>
      <w:r w:rsidRPr="00F77D32">
        <w:lastRenderedPageBreak/>
        <w:t xml:space="preserve">SECTION II – </w:t>
      </w:r>
      <w:r w:rsidR="00F77D32" w:rsidRPr="00F77D32">
        <w:t>RETRAIT DES DOSSIERS DE CONSULTATION</w:t>
      </w:r>
      <w:bookmarkEnd w:id="57"/>
      <w:bookmarkEnd w:id="58"/>
      <w:bookmarkEnd w:id="59"/>
      <w:bookmarkEnd w:id="60"/>
      <w:bookmarkEnd w:id="61"/>
      <w:bookmarkEnd w:id="62"/>
      <w:bookmarkEnd w:id="63"/>
      <w:bookmarkEnd w:id="64"/>
      <w:bookmarkEnd w:id="65"/>
      <w:bookmarkEnd w:id="66"/>
      <w:r w:rsidR="00F77D32" w:rsidRPr="00F77D32">
        <w:t xml:space="preserve"> </w:t>
      </w:r>
    </w:p>
    <w:p w14:paraId="10105FFD" w14:textId="77777777" w:rsidR="00564429" w:rsidRPr="00F77D32" w:rsidRDefault="00564429" w:rsidP="004108F3">
      <w:pPr>
        <w:tabs>
          <w:tab w:val="right" w:pos="10205"/>
        </w:tabs>
        <w:ind w:left="426"/>
        <w:rPr>
          <w:b/>
          <w:bCs/>
        </w:rPr>
      </w:pPr>
    </w:p>
    <w:p w14:paraId="44D34099" w14:textId="77777777" w:rsidR="00ED66C1" w:rsidRPr="00A1465F" w:rsidRDefault="00ED66C1" w:rsidP="00E45F41">
      <w:pPr>
        <w:pStyle w:val="Titre3"/>
        <w:numPr>
          <w:ilvl w:val="0"/>
          <w:numId w:val="19"/>
        </w:numPr>
      </w:pPr>
      <w:bookmarkStart w:id="67" w:name="_Toc239323285"/>
      <w:r w:rsidRPr="00984375">
        <w:t>Forme</w:t>
      </w:r>
      <w:bookmarkEnd w:id="67"/>
    </w:p>
    <w:p w14:paraId="7761FDC1" w14:textId="77777777" w:rsidR="00ED66C1" w:rsidRPr="00984375" w:rsidRDefault="00ED66C1" w:rsidP="00ED66C1">
      <w:pPr>
        <w:tabs>
          <w:tab w:val="right" w:pos="0"/>
          <w:tab w:val="right" w:pos="10205"/>
        </w:tabs>
        <w:jc w:val="both"/>
        <w:rPr>
          <w:i/>
        </w:rPr>
      </w:pPr>
    </w:p>
    <w:p w14:paraId="6D507542" w14:textId="77777777" w:rsidR="00307709" w:rsidRDefault="00307709" w:rsidP="00307709">
      <w:pPr>
        <w:pStyle w:val="En-tte"/>
        <w:tabs>
          <w:tab w:val="clear" w:pos="4536"/>
          <w:tab w:val="clear" w:pos="9072"/>
        </w:tabs>
        <w:jc w:val="both"/>
        <w:rPr>
          <w:szCs w:val="24"/>
        </w:rPr>
      </w:pPr>
      <w:r w:rsidRPr="00B910D9">
        <w:rPr>
          <w:szCs w:val="24"/>
        </w:rPr>
        <w:t>Le dossier de consultation est remis sur support électronique via la plate-forme PLACE, plate-forme des marchés publics de l’Etat.</w:t>
      </w:r>
    </w:p>
    <w:p w14:paraId="055FC0DB" w14:textId="77777777" w:rsidR="00ED66C1" w:rsidRPr="00984375" w:rsidRDefault="00ED66C1" w:rsidP="00ED66C1">
      <w:pPr>
        <w:tabs>
          <w:tab w:val="right" w:pos="0"/>
          <w:tab w:val="right" w:pos="10205"/>
        </w:tabs>
        <w:jc w:val="both"/>
      </w:pPr>
    </w:p>
    <w:p w14:paraId="4576366C" w14:textId="77777777" w:rsidR="00ED66C1" w:rsidRPr="00984375" w:rsidRDefault="00ED66C1" w:rsidP="00E45F41">
      <w:pPr>
        <w:pStyle w:val="Titre3"/>
        <w:numPr>
          <w:ilvl w:val="0"/>
          <w:numId w:val="19"/>
        </w:numPr>
      </w:pPr>
      <w:bookmarkStart w:id="68" w:name="_Toc239323286"/>
      <w:r w:rsidRPr="00984375">
        <w:t>Principe du retrait électronique via la plate-forme</w:t>
      </w:r>
      <w:bookmarkEnd w:id="68"/>
    </w:p>
    <w:p w14:paraId="6312B528" w14:textId="77777777" w:rsidR="00ED66C1" w:rsidRPr="00984375" w:rsidRDefault="00ED66C1" w:rsidP="00ED66C1">
      <w:pPr>
        <w:tabs>
          <w:tab w:val="right" w:pos="0"/>
          <w:tab w:val="right" w:pos="10205"/>
        </w:tabs>
        <w:jc w:val="both"/>
        <w:rPr>
          <w:i/>
        </w:rPr>
      </w:pPr>
    </w:p>
    <w:p w14:paraId="110EA118" w14:textId="77777777" w:rsidR="00307709" w:rsidRDefault="00307709" w:rsidP="00307709">
      <w:pPr>
        <w:pStyle w:val="En-tte"/>
        <w:ind w:right="-2"/>
        <w:jc w:val="both"/>
      </w:pPr>
      <w:r w:rsidRPr="00951CEC">
        <w:t xml:space="preserve">Le dossier de consultation est téléchargé par voie électronique, en se connectant à la plate-forme prévue à cet effet : </w:t>
      </w:r>
      <w:hyperlink r:id="rId14" w:history="1">
        <w:r w:rsidRPr="00734C98">
          <w:rPr>
            <w:rStyle w:val="Lienhypertexte"/>
          </w:rPr>
          <w:t>https://www.marches-publics.gouv.fr</w:t>
        </w:r>
      </w:hyperlink>
      <w:r>
        <w:t>.</w:t>
      </w:r>
    </w:p>
    <w:p w14:paraId="7946C9CA" w14:textId="77777777" w:rsidR="00307709" w:rsidRDefault="00307709" w:rsidP="00307709">
      <w:pPr>
        <w:pStyle w:val="En-tte"/>
        <w:ind w:right="-2"/>
        <w:jc w:val="both"/>
      </w:pPr>
    </w:p>
    <w:p w14:paraId="2BB853CE" w14:textId="77777777" w:rsidR="00307709" w:rsidRPr="00951CEC" w:rsidRDefault="00307709" w:rsidP="00307709">
      <w:pPr>
        <w:pStyle w:val="En-tte"/>
        <w:ind w:right="-2"/>
        <w:jc w:val="both"/>
      </w:pPr>
      <w:r w:rsidRPr="00951CEC">
        <w:t>Les candidats sont fortement invités à indiquer le nom de la personne physique chargée de leur téléchargement ainsi qu’une adresse électronique afin que puissent leur être communiquées les modifications et les précisions apportées aux documents de la consultation. A défaut, les candidats doivent se connecter régulièrement sur la plate-forme pour prendre connaissance des éventuelles modifications et précisions.</w:t>
      </w:r>
    </w:p>
    <w:p w14:paraId="5973BE68" w14:textId="77777777" w:rsidR="00307709" w:rsidRPr="00951CEC" w:rsidRDefault="00307709" w:rsidP="00307709">
      <w:pPr>
        <w:pStyle w:val="En-tte"/>
        <w:ind w:right="-2"/>
        <w:jc w:val="both"/>
      </w:pPr>
    </w:p>
    <w:p w14:paraId="485C7AF1" w14:textId="77777777" w:rsidR="00307709" w:rsidRPr="00951CEC" w:rsidRDefault="00307709" w:rsidP="00307709">
      <w:pPr>
        <w:pStyle w:val="En-tte"/>
        <w:ind w:right="-2"/>
        <w:jc w:val="both"/>
      </w:pPr>
      <w:r w:rsidRPr="00951CEC">
        <w:t>Le pouvoir adjudicateur ne peut être tenu responsable si le candidat ne procède pas à la recherche d’éventuels renseignements complémentaires (via les questions/ réponses</w:t>
      </w:r>
      <w:r>
        <w:t>, dont le fichier sera disponible dans le dossier de consultation sous l’onglet « autres pièces »)</w:t>
      </w:r>
      <w:r w:rsidRPr="00951CEC">
        <w:t xml:space="preserve">. </w:t>
      </w:r>
    </w:p>
    <w:p w14:paraId="1EE53D41" w14:textId="77777777" w:rsidR="00307709" w:rsidRPr="00951CEC" w:rsidRDefault="00307709" w:rsidP="00307709">
      <w:pPr>
        <w:pStyle w:val="En-tte"/>
        <w:ind w:right="-2"/>
        <w:jc w:val="both"/>
      </w:pPr>
    </w:p>
    <w:p w14:paraId="5B6BA7F3" w14:textId="77777777" w:rsidR="00307709" w:rsidRDefault="00307709" w:rsidP="00307709">
      <w:pPr>
        <w:pStyle w:val="En-tte"/>
        <w:tabs>
          <w:tab w:val="clear" w:pos="4536"/>
          <w:tab w:val="clear" w:pos="9072"/>
        </w:tabs>
        <w:ind w:right="-2"/>
        <w:jc w:val="both"/>
      </w:pPr>
      <w:r w:rsidRPr="00951CEC">
        <w:t>Il est précisé que la délivrance du dossier, à la demande du candidat, par courriel est soumise aux mêmes principes de précaution que ceux énoncés ci-dessus.</w:t>
      </w:r>
    </w:p>
    <w:p w14:paraId="7009BC81" w14:textId="77777777" w:rsidR="00ED66C1" w:rsidRPr="00984375" w:rsidRDefault="00ED66C1" w:rsidP="00ED66C1">
      <w:pPr>
        <w:tabs>
          <w:tab w:val="right" w:pos="0"/>
          <w:tab w:val="right" w:pos="10205"/>
        </w:tabs>
        <w:jc w:val="both"/>
      </w:pPr>
    </w:p>
    <w:p w14:paraId="4091A15E" w14:textId="77777777" w:rsidR="00ED66C1" w:rsidRPr="00A1465F" w:rsidRDefault="00ED66C1" w:rsidP="00E45F41">
      <w:pPr>
        <w:pStyle w:val="Titre3"/>
        <w:numPr>
          <w:ilvl w:val="0"/>
          <w:numId w:val="19"/>
        </w:numPr>
      </w:pPr>
      <w:bookmarkStart w:id="69" w:name="_Toc239323287"/>
      <w:r w:rsidRPr="00984375">
        <w:t>Date limite d’obtention du dossier de consultation</w:t>
      </w:r>
      <w:bookmarkEnd w:id="69"/>
    </w:p>
    <w:p w14:paraId="2DE85A68" w14:textId="77777777" w:rsidR="00ED66C1" w:rsidRPr="00984375" w:rsidRDefault="00ED66C1" w:rsidP="00ED66C1">
      <w:pPr>
        <w:tabs>
          <w:tab w:val="right" w:pos="0"/>
          <w:tab w:val="right" w:pos="10205"/>
        </w:tabs>
        <w:jc w:val="both"/>
      </w:pPr>
    </w:p>
    <w:p w14:paraId="45E117A8" w14:textId="77777777" w:rsidR="00ED66C1" w:rsidRPr="00984375" w:rsidRDefault="00ED66C1" w:rsidP="00ED66C1">
      <w:pPr>
        <w:tabs>
          <w:tab w:val="right" w:pos="0"/>
          <w:tab w:val="right" w:pos="10205"/>
        </w:tabs>
        <w:jc w:val="both"/>
        <w:rPr>
          <w:iCs/>
        </w:rPr>
      </w:pPr>
      <w:r w:rsidRPr="00984375">
        <w:rPr>
          <w:iCs/>
        </w:rPr>
        <w:t>Le dossier de consultation peut être obtenu jusqu’à la date limite de remise des offres.</w:t>
      </w:r>
    </w:p>
    <w:p w14:paraId="24E0D3F6" w14:textId="77777777" w:rsidR="00564429" w:rsidRPr="004108F3" w:rsidRDefault="00564429" w:rsidP="004108F3">
      <w:pPr>
        <w:pStyle w:val="Corpsdetexte"/>
        <w:rPr>
          <w:rFonts w:ascii="Arial" w:hAnsi="Arial"/>
          <w:sz w:val="20"/>
          <w:szCs w:val="20"/>
        </w:rPr>
      </w:pPr>
    </w:p>
    <w:p w14:paraId="38A0FFB0" w14:textId="77777777" w:rsidR="00564429" w:rsidRPr="00A1465F" w:rsidRDefault="00564429" w:rsidP="00E45F41">
      <w:pPr>
        <w:pStyle w:val="Titre3"/>
        <w:numPr>
          <w:ilvl w:val="0"/>
          <w:numId w:val="19"/>
        </w:numPr>
      </w:pPr>
      <w:bookmarkStart w:id="70" w:name="_Toc93907230"/>
      <w:bookmarkStart w:id="71" w:name="_Toc312934853"/>
      <w:bookmarkStart w:id="72" w:name="_Toc239323288"/>
      <w:bookmarkStart w:id="73" w:name="_Toc53817426"/>
      <w:bookmarkStart w:id="74" w:name="_Toc62383702"/>
      <w:bookmarkStart w:id="75" w:name="_Toc62555503"/>
      <w:r w:rsidRPr="00ED66C1">
        <w:t>Contenu du dossier de la consultation</w:t>
      </w:r>
      <w:bookmarkEnd w:id="70"/>
      <w:bookmarkEnd w:id="71"/>
      <w:bookmarkEnd w:id="72"/>
      <w:r w:rsidRPr="00ED66C1">
        <w:t xml:space="preserve"> </w:t>
      </w:r>
      <w:bookmarkEnd w:id="73"/>
      <w:bookmarkEnd w:id="74"/>
      <w:bookmarkEnd w:id="75"/>
    </w:p>
    <w:p w14:paraId="137DD8BC" w14:textId="77777777" w:rsidR="00877B2A" w:rsidRPr="004108F3" w:rsidRDefault="00877B2A" w:rsidP="004108F3"/>
    <w:p w14:paraId="3286920E" w14:textId="77777777" w:rsidR="00307709" w:rsidRPr="00413372" w:rsidRDefault="00307709" w:rsidP="00307709">
      <w:r w:rsidRPr="00F25B38">
        <w:t>Le dossier de consultation comprend :</w:t>
      </w:r>
    </w:p>
    <w:p w14:paraId="260A188A" w14:textId="02D07F6F" w:rsidR="00564429" w:rsidRPr="004108F3" w:rsidRDefault="00564429" w:rsidP="00D54DF6">
      <w:pPr>
        <w:numPr>
          <w:ilvl w:val="0"/>
          <w:numId w:val="4"/>
        </w:numPr>
        <w:ind w:left="357" w:hanging="357"/>
      </w:pPr>
      <w:r w:rsidRPr="004108F3">
        <w:t>le présent règlement de la consultation ;</w:t>
      </w:r>
    </w:p>
    <w:p w14:paraId="279CC0A8" w14:textId="21590D64" w:rsidR="00E5723D" w:rsidRPr="00343182" w:rsidRDefault="00E5723D" w:rsidP="00A71AA2">
      <w:pPr>
        <w:numPr>
          <w:ilvl w:val="0"/>
          <w:numId w:val="4"/>
        </w:numPr>
        <w:ind w:left="357" w:hanging="357"/>
        <w:jc w:val="both"/>
      </w:pPr>
      <w:r>
        <w:t xml:space="preserve">le cadre de réponse, qui après attribution, deviendra l'acte d'engagement, </w:t>
      </w:r>
      <w:r w:rsidRPr="00343182">
        <w:t>et son annexe 1 dénommé</w:t>
      </w:r>
      <w:r w:rsidR="00ED6C8D">
        <w:t>e</w:t>
      </w:r>
      <w:r w:rsidRPr="00343182">
        <w:t xml:space="preserve"> décomposition du prix global et forfaitaire ;</w:t>
      </w:r>
    </w:p>
    <w:p w14:paraId="656486C7" w14:textId="4648C58C" w:rsidR="007D2B1A" w:rsidRDefault="00E5723D" w:rsidP="00E5723D">
      <w:pPr>
        <w:numPr>
          <w:ilvl w:val="0"/>
          <w:numId w:val="4"/>
        </w:numPr>
        <w:ind w:left="357" w:hanging="357"/>
      </w:pPr>
      <w:r>
        <w:t>le Cahier des Clauses Administratives</w:t>
      </w:r>
      <w:r w:rsidR="007D2B1A">
        <w:t xml:space="preserve"> </w:t>
      </w:r>
      <w:r>
        <w:t xml:space="preserve">Particulières (CCAP MA </w:t>
      </w:r>
      <w:r w:rsidR="00307709">
        <w:t>09/2026</w:t>
      </w:r>
      <w:r>
        <w:t xml:space="preserve">) et ses </w:t>
      </w:r>
      <w:r w:rsidR="00E80292">
        <w:t>deux</w:t>
      </w:r>
      <w:r w:rsidR="00562B06">
        <w:t xml:space="preserve"> </w:t>
      </w:r>
      <w:r>
        <w:t>annexes</w:t>
      </w:r>
      <w:r w:rsidR="007D2B1A">
        <w:t> :</w:t>
      </w:r>
    </w:p>
    <w:p w14:paraId="7563A64F" w14:textId="0018EDF4" w:rsidR="007D2B1A" w:rsidRPr="00774D50" w:rsidRDefault="001620C9" w:rsidP="00E45F41">
      <w:pPr>
        <w:pStyle w:val="Paragraphedeliste"/>
        <w:numPr>
          <w:ilvl w:val="0"/>
          <w:numId w:val="20"/>
        </w:numPr>
        <w:rPr>
          <w:rFonts w:ascii="Arial" w:hAnsi="Arial" w:cs="Arial"/>
        </w:rPr>
      </w:pPr>
      <w:r w:rsidRPr="00774D50">
        <w:rPr>
          <w:rFonts w:ascii="Arial" w:hAnsi="Arial" w:cs="Arial"/>
        </w:rPr>
        <w:t>la charte d’achats responsables</w:t>
      </w:r>
      <w:r w:rsidR="00774D50" w:rsidRPr="00774D50">
        <w:rPr>
          <w:rFonts w:ascii="Arial" w:hAnsi="Arial" w:cs="Arial"/>
        </w:rPr>
        <w:t> ;</w:t>
      </w:r>
    </w:p>
    <w:p w14:paraId="4397C572" w14:textId="7A04BF4B" w:rsidR="00E5723D" w:rsidRDefault="007D2B1A" w:rsidP="00E45F41">
      <w:pPr>
        <w:pStyle w:val="Paragraphedeliste"/>
        <w:numPr>
          <w:ilvl w:val="0"/>
          <w:numId w:val="20"/>
        </w:numPr>
        <w:rPr>
          <w:rFonts w:ascii="Arial" w:hAnsi="Arial" w:cs="Arial"/>
        </w:rPr>
      </w:pPr>
      <w:r w:rsidRPr="00774D50">
        <w:rPr>
          <w:rFonts w:ascii="Arial" w:hAnsi="Arial" w:cs="Arial"/>
        </w:rPr>
        <w:t>le document relatif à la protection des données à caractère personnel (</w:t>
      </w:r>
      <w:r w:rsidR="001620C9" w:rsidRPr="00774D50">
        <w:rPr>
          <w:rFonts w:ascii="Arial" w:hAnsi="Arial" w:cs="Arial"/>
        </w:rPr>
        <w:t>RGPD</w:t>
      </w:r>
      <w:r w:rsidRPr="00774D50">
        <w:rPr>
          <w:rFonts w:ascii="Arial" w:hAnsi="Arial" w:cs="Arial"/>
        </w:rPr>
        <w:t>)</w:t>
      </w:r>
      <w:r w:rsidR="00774D50">
        <w:rPr>
          <w:rFonts w:ascii="Arial" w:hAnsi="Arial" w:cs="Arial"/>
        </w:rPr>
        <w:t> ;</w:t>
      </w:r>
    </w:p>
    <w:p w14:paraId="018B2E99" w14:textId="00F767C2" w:rsidR="00562B06" w:rsidRDefault="00562B06" w:rsidP="00562B06">
      <w:pPr>
        <w:numPr>
          <w:ilvl w:val="0"/>
          <w:numId w:val="4"/>
        </w:numPr>
        <w:ind w:left="357" w:hanging="357"/>
      </w:pPr>
      <w:r>
        <w:t>le Cahier des Clauses Techniques Particulières</w:t>
      </w:r>
      <w:r w:rsidR="00ED6C8D">
        <w:t xml:space="preserve"> </w:t>
      </w:r>
      <w:r>
        <w:t>(CCTP MA 0</w:t>
      </w:r>
      <w:r w:rsidR="00307709">
        <w:t>9/2026</w:t>
      </w:r>
      <w:r>
        <w:t>) et s</w:t>
      </w:r>
      <w:r w:rsidR="00307709">
        <w:t>on</w:t>
      </w:r>
      <w:r>
        <w:t xml:space="preserve"> annexe :</w:t>
      </w:r>
    </w:p>
    <w:p w14:paraId="441ED618" w14:textId="5050BA56" w:rsidR="00E05E96" w:rsidRPr="005316DB" w:rsidRDefault="00B517E0" w:rsidP="00E45F41">
      <w:pPr>
        <w:pStyle w:val="Paragraphedeliste"/>
        <w:numPr>
          <w:ilvl w:val="0"/>
          <w:numId w:val="20"/>
        </w:numPr>
        <w:rPr>
          <w:rFonts w:ascii="Arial" w:hAnsi="Arial" w:cs="Arial"/>
        </w:rPr>
      </w:pPr>
      <w:bookmarkStart w:id="76" w:name="_Hlk137129647"/>
      <w:r w:rsidRPr="005316DB">
        <w:rPr>
          <w:rFonts w:ascii="Arial" w:hAnsi="Arial" w:cs="Arial"/>
        </w:rPr>
        <w:t xml:space="preserve">les plans </w:t>
      </w:r>
      <w:r w:rsidR="00562B06" w:rsidRPr="005316DB">
        <w:rPr>
          <w:rFonts w:ascii="Arial" w:hAnsi="Arial" w:cs="Arial"/>
        </w:rPr>
        <w:t>du projet</w:t>
      </w:r>
      <w:r w:rsidR="003636AB" w:rsidRPr="005316DB">
        <w:rPr>
          <w:rFonts w:ascii="Arial" w:hAnsi="Arial" w:cs="Arial"/>
        </w:rPr>
        <w:t>.</w:t>
      </w:r>
    </w:p>
    <w:p w14:paraId="3BBFFFD9" w14:textId="77777777" w:rsidR="00341F80" w:rsidRDefault="00C06931" w:rsidP="00341F80">
      <w:pPr>
        <w:numPr>
          <w:ilvl w:val="0"/>
          <w:numId w:val="4"/>
        </w:numPr>
        <w:ind w:left="357" w:hanging="357"/>
      </w:pPr>
      <w:r w:rsidRPr="003636AB">
        <w:t>le planning prévisionnel des travaux</w:t>
      </w:r>
      <w:bookmarkEnd w:id="76"/>
      <w:r w:rsidR="00341F80">
        <w:t> ;</w:t>
      </w:r>
    </w:p>
    <w:p w14:paraId="03D17FB1" w14:textId="4FC6EAD1" w:rsidR="00341F80" w:rsidRDefault="00341F80" w:rsidP="00341F80">
      <w:pPr>
        <w:numPr>
          <w:ilvl w:val="0"/>
          <w:numId w:val="4"/>
        </w:numPr>
        <w:ind w:left="357" w:hanging="357"/>
      </w:pPr>
      <w:r>
        <w:t>le RICT.</w:t>
      </w:r>
    </w:p>
    <w:p w14:paraId="40A1D62B" w14:textId="77777777" w:rsidR="00307709" w:rsidRPr="003636AB" w:rsidRDefault="00307709" w:rsidP="00307709">
      <w:pPr>
        <w:ind w:left="357"/>
      </w:pPr>
    </w:p>
    <w:p w14:paraId="583C4CB3" w14:textId="1EC0B045" w:rsidR="00307709" w:rsidRPr="00307709" w:rsidRDefault="00307709" w:rsidP="00307709">
      <w:pPr>
        <w:tabs>
          <w:tab w:val="right" w:pos="10205"/>
        </w:tabs>
        <w:jc w:val="both"/>
        <w:rPr>
          <w:rFonts w:eastAsia="Arial Unicode MS"/>
          <w:lang w:eastAsia="zh-CN" w:bidi="hi-IN"/>
        </w:rPr>
      </w:pPr>
      <w:r w:rsidRPr="00307709">
        <w:rPr>
          <w:rFonts w:eastAsia="Arial Unicode MS"/>
          <w:lang w:eastAsia="zh-CN" w:bidi="hi-IN"/>
        </w:rPr>
        <w:t>L’ensemble de ces pièces est référencé « MA 0</w:t>
      </w:r>
      <w:r>
        <w:rPr>
          <w:rFonts w:eastAsia="Arial Unicode MS"/>
          <w:lang w:eastAsia="zh-CN" w:bidi="hi-IN"/>
        </w:rPr>
        <w:t>9</w:t>
      </w:r>
      <w:r w:rsidR="00341F80">
        <w:rPr>
          <w:rFonts w:eastAsia="Arial Unicode MS"/>
          <w:lang w:eastAsia="zh-CN" w:bidi="hi-IN"/>
        </w:rPr>
        <w:t>/</w:t>
      </w:r>
      <w:r w:rsidRPr="00307709">
        <w:rPr>
          <w:rFonts w:eastAsia="Arial Unicode MS"/>
          <w:lang w:eastAsia="zh-CN" w:bidi="hi-IN"/>
        </w:rPr>
        <w:t>2026 ».</w:t>
      </w:r>
    </w:p>
    <w:p w14:paraId="1C576125" w14:textId="77777777" w:rsidR="00307709" w:rsidRPr="00307709" w:rsidRDefault="00307709" w:rsidP="00307709">
      <w:pPr>
        <w:tabs>
          <w:tab w:val="right" w:pos="10205"/>
        </w:tabs>
        <w:ind w:left="426"/>
        <w:jc w:val="both"/>
        <w:rPr>
          <w:rFonts w:eastAsia="Arial Unicode MS"/>
          <w:lang w:eastAsia="zh-CN" w:bidi="hi-IN"/>
        </w:rPr>
      </w:pPr>
    </w:p>
    <w:p w14:paraId="5F36946B" w14:textId="77777777" w:rsidR="00307709" w:rsidRPr="00307709" w:rsidRDefault="00307709" w:rsidP="00307709">
      <w:pPr>
        <w:tabs>
          <w:tab w:val="right" w:pos="10205"/>
        </w:tabs>
        <w:jc w:val="both"/>
        <w:rPr>
          <w:rFonts w:eastAsia="Arial Unicode MS"/>
          <w:lang w:eastAsia="zh-CN" w:bidi="hi-IN"/>
        </w:rPr>
      </w:pPr>
      <w:r w:rsidRPr="00307709">
        <w:rPr>
          <w:rFonts w:eastAsia="Arial Unicode MS"/>
          <w:lang w:eastAsia="zh-CN" w:bidi="hi-IN"/>
        </w:rPr>
        <w:t>Le cahier des clauses administratives générales applicables aux marchés publics de fournitures courantes et de services – CCAG-FCS (arrêté du 30 mars 2021) est consultable sur le lien : https://www.legifrance.gouv.fr/loda/id/JORFTEXT000043310341</w:t>
      </w:r>
    </w:p>
    <w:p w14:paraId="4BE8ADC1" w14:textId="77777777" w:rsidR="00307709" w:rsidRPr="00307709" w:rsidRDefault="00307709" w:rsidP="00307709">
      <w:pPr>
        <w:tabs>
          <w:tab w:val="right" w:pos="10205"/>
        </w:tabs>
        <w:ind w:left="426"/>
        <w:jc w:val="both"/>
        <w:rPr>
          <w:rFonts w:eastAsia="Arial Unicode MS"/>
          <w:lang w:eastAsia="zh-CN" w:bidi="hi-IN"/>
        </w:rPr>
      </w:pPr>
    </w:p>
    <w:p w14:paraId="385E99A2" w14:textId="77777777" w:rsidR="00307709" w:rsidRPr="00307709" w:rsidRDefault="00307709" w:rsidP="00307709">
      <w:pPr>
        <w:tabs>
          <w:tab w:val="right" w:pos="10205"/>
        </w:tabs>
        <w:jc w:val="both"/>
        <w:rPr>
          <w:rFonts w:eastAsia="Arial Unicode MS"/>
          <w:lang w:eastAsia="zh-CN" w:bidi="hi-IN"/>
        </w:rPr>
      </w:pPr>
      <w:r w:rsidRPr="00307709">
        <w:rPr>
          <w:rFonts w:eastAsia="Arial Unicode MS"/>
          <w:lang w:eastAsia="zh-CN" w:bidi="hi-IN"/>
        </w:rPr>
        <w:t>La lettre de candidature et habilitation du mandataire par ses co-traitants (imprimé DC 1), la déclaration du candidat ou du membre du groupement (imprimé DC2) sont téléchargeables via internet sur le site du Ministère de l’économie des finances et de la relance : https://www.economie.gouv.fr/daj/formulaires-declaration-du-candidat</w:t>
      </w:r>
    </w:p>
    <w:p w14:paraId="2038B17F" w14:textId="77777777" w:rsidR="00307709" w:rsidRPr="00307709" w:rsidRDefault="00307709" w:rsidP="00307709">
      <w:pPr>
        <w:tabs>
          <w:tab w:val="right" w:pos="10205"/>
        </w:tabs>
        <w:ind w:left="426"/>
        <w:jc w:val="both"/>
        <w:rPr>
          <w:rFonts w:eastAsia="Arial Unicode MS"/>
          <w:lang w:eastAsia="zh-CN" w:bidi="hi-IN"/>
        </w:rPr>
      </w:pPr>
      <w:r w:rsidRPr="00307709">
        <w:rPr>
          <w:rFonts w:eastAsia="Arial Unicode MS"/>
          <w:lang w:eastAsia="zh-CN" w:bidi="hi-IN"/>
        </w:rPr>
        <w:t xml:space="preserve"> </w:t>
      </w:r>
    </w:p>
    <w:p w14:paraId="6626F720" w14:textId="39FE2037" w:rsidR="00564429" w:rsidRDefault="00307709" w:rsidP="00307709">
      <w:pPr>
        <w:tabs>
          <w:tab w:val="right" w:pos="10205"/>
        </w:tabs>
        <w:jc w:val="both"/>
        <w:rPr>
          <w:rFonts w:eastAsia="Arial Unicode MS"/>
          <w:lang w:eastAsia="zh-CN" w:bidi="hi-IN"/>
        </w:rPr>
      </w:pPr>
      <w:r w:rsidRPr="00307709">
        <w:rPr>
          <w:rFonts w:eastAsia="Arial Unicode MS"/>
          <w:lang w:eastAsia="zh-CN" w:bidi="hi-IN"/>
        </w:rPr>
        <w:t>Attention : seuls les documents détenus par le pouvoir adjudicateur font foi et ce, quel que soit leur support.</w:t>
      </w:r>
    </w:p>
    <w:p w14:paraId="2C65BCDA" w14:textId="77777777" w:rsidR="00307709" w:rsidRDefault="00307709" w:rsidP="00307709">
      <w:pPr>
        <w:tabs>
          <w:tab w:val="right" w:pos="10205"/>
        </w:tabs>
        <w:rPr>
          <w:rFonts w:eastAsia="Arial Unicode MS"/>
          <w:lang w:eastAsia="zh-CN" w:bidi="hi-IN"/>
        </w:rPr>
      </w:pPr>
    </w:p>
    <w:p w14:paraId="620A19CA" w14:textId="77777777" w:rsidR="00307709" w:rsidRPr="004108F3" w:rsidRDefault="00307709" w:rsidP="00307709">
      <w:pPr>
        <w:tabs>
          <w:tab w:val="right" w:pos="10205"/>
        </w:tabs>
      </w:pPr>
    </w:p>
    <w:p w14:paraId="7FE369FA" w14:textId="77777777" w:rsidR="00564429" w:rsidRPr="00A1465F" w:rsidRDefault="00564429" w:rsidP="00E45F41">
      <w:pPr>
        <w:pStyle w:val="Titre3"/>
        <w:numPr>
          <w:ilvl w:val="0"/>
          <w:numId w:val="19"/>
        </w:numPr>
      </w:pPr>
      <w:bookmarkStart w:id="77" w:name="_Toc53817408"/>
      <w:bookmarkStart w:id="78" w:name="_Toc62383703"/>
      <w:bookmarkStart w:id="79" w:name="_Toc62555504"/>
      <w:bookmarkStart w:id="80" w:name="_Toc93907231"/>
      <w:bookmarkStart w:id="81" w:name="_Toc312934854"/>
      <w:bookmarkStart w:id="82" w:name="_Toc239323289"/>
      <w:r w:rsidRPr="00ED66C1">
        <w:lastRenderedPageBreak/>
        <w:t>Renseignements complémentaires</w:t>
      </w:r>
      <w:bookmarkEnd w:id="77"/>
      <w:bookmarkEnd w:id="78"/>
      <w:bookmarkEnd w:id="79"/>
      <w:bookmarkEnd w:id="80"/>
      <w:bookmarkEnd w:id="81"/>
      <w:bookmarkEnd w:id="82"/>
    </w:p>
    <w:p w14:paraId="5265967A" w14:textId="77777777" w:rsidR="00564429" w:rsidRPr="004108F3" w:rsidRDefault="00564429" w:rsidP="004108F3">
      <w:bookmarkStart w:id="83" w:name="_Toc93907232"/>
    </w:p>
    <w:p w14:paraId="1E4AAD80" w14:textId="38B67D51" w:rsidR="00564429" w:rsidRPr="00ED66C1" w:rsidRDefault="00A1465F" w:rsidP="00ED66C1">
      <w:pPr>
        <w:rPr>
          <w:b/>
          <w:bCs/>
        </w:rPr>
      </w:pPr>
      <w:r>
        <w:rPr>
          <w:b/>
          <w:bCs/>
        </w:rPr>
        <w:t xml:space="preserve">5.1 </w:t>
      </w:r>
      <w:r w:rsidR="00564429" w:rsidRPr="00ED66C1">
        <w:rPr>
          <w:b/>
          <w:bCs/>
        </w:rPr>
        <w:t>Communication de renseignements complémentaires :</w:t>
      </w:r>
      <w:bookmarkEnd w:id="83"/>
    </w:p>
    <w:p w14:paraId="31EEBF8C" w14:textId="77777777" w:rsidR="00564429" w:rsidRPr="004108F3" w:rsidRDefault="00564429" w:rsidP="004108F3"/>
    <w:p w14:paraId="14F117D9" w14:textId="77777777" w:rsidR="00307709" w:rsidRPr="00264DF3" w:rsidRDefault="00307709" w:rsidP="00307709">
      <w:pPr>
        <w:contextualSpacing/>
        <w:jc w:val="both"/>
        <w:rPr>
          <w:rFonts w:eastAsia="Arial Unicode MS"/>
          <w:lang w:bidi="hi-IN"/>
        </w:rPr>
      </w:pPr>
      <w:bookmarkStart w:id="84" w:name="_Toc93907050"/>
      <w:bookmarkStart w:id="85" w:name="_Toc93907235"/>
      <w:bookmarkStart w:id="86" w:name="_Toc312934855"/>
      <w:r w:rsidRPr="00264DF3">
        <w:rPr>
          <w:rFonts w:eastAsia="Arial Unicode MS"/>
          <w:lang w:bidi="hi-IN"/>
        </w:rPr>
        <w:t xml:space="preserve">Toute communication de renseignements sur le dossier de consultation doit faire l’objet d’une demande écrite, en utilisant le site PLACE, https://www.marches-publics.gouv.fr </w:t>
      </w:r>
    </w:p>
    <w:p w14:paraId="002CAC90" w14:textId="77777777" w:rsidR="00307709" w:rsidRPr="00264DF3" w:rsidRDefault="00307709" w:rsidP="00307709">
      <w:pPr>
        <w:contextualSpacing/>
        <w:jc w:val="both"/>
        <w:rPr>
          <w:rFonts w:eastAsia="Arial Unicode MS"/>
          <w:lang w:bidi="hi-IN"/>
        </w:rPr>
      </w:pPr>
    </w:p>
    <w:p w14:paraId="4CE4C3CA" w14:textId="08778F2D" w:rsidR="00307709" w:rsidRPr="00EC4162" w:rsidRDefault="00307709" w:rsidP="00307709">
      <w:pPr>
        <w:contextualSpacing/>
        <w:jc w:val="both"/>
        <w:rPr>
          <w:rFonts w:eastAsia="Arial Unicode MS"/>
          <w:b/>
          <w:bCs/>
          <w:lang w:bidi="hi-IN"/>
        </w:rPr>
      </w:pPr>
      <w:r w:rsidRPr="00264DF3">
        <w:rPr>
          <w:rFonts w:eastAsia="Arial Unicode MS"/>
          <w:lang w:bidi="hi-IN"/>
        </w:rPr>
        <w:t xml:space="preserve">Les candidats adressent leur demande par écrit au plus tard </w:t>
      </w:r>
      <w:r w:rsidRPr="005912EC">
        <w:rPr>
          <w:rFonts w:eastAsia="Arial Unicode MS"/>
          <w:lang w:bidi="hi-IN"/>
        </w:rPr>
        <w:t xml:space="preserve">le </w:t>
      </w:r>
      <w:r w:rsidR="00E9407C">
        <w:rPr>
          <w:rFonts w:eastAsia="Arial Unicode MS"/>
          <w:lang w:bidi="hi-IN"/>
        </w:rPr>
        <w:t>M</w:t>
      </w:r>
      <w:r w:rsidR="00E9407C">
        <w:rPr>
          <w:rFonts w:eastAsia="Arial Unicode MS"/>
          <w:b/>
          <w:bCs/>
          <w:lang w:bidi="hi-IN"/>
        </w:rPr>
        <w:t>ercredi</w:t>
      </w:r>
      <w:r>
        <w:rPr>
          <w:rFonts w:eastAsia="Arial Unicode MS"/>
          <w:b/>
          <w:bCs/>
          <w:lang w:bidi="hi-IN"/>
        </w:rPr>
        <w:t xml:space="preserve"> </w:t>
      </w:r>
      <w:r w:rsidR="00E9407C">
        <w:rPr>
          <w:rFonts w:eastAsia="Arial Unicode MS"/>
          <w:b/>
          <w:bCs/>
          <w:lang w:bidi="hi-IN"/>
        </w:rPr>
        <w:t>23 septembre</w:t>
      </w:r>
      <w:r>
        <w:rPr>
          <w:rFonts w:eastAsia="Arial Unicode MS"/>
          <w:b/>
          <w:bCs/>
          <w:lang w:bidi="hi-IN"/>
        </w:rPr>
        <w:t xml:space="preserve"> 2026</w:t>
      </w:r>
      <w:r w:rsidRPr="005912EC">
        <w:rPr>
          <w:rFonts w:eastAsia="Arial Unicode MS"/>
          <w:b/>
          <w:bCs/>
          <w:lang w:bidi="hi-IN"/>
        </w:rPr>
        <w:t xml:space="preserve">, </w:t>
      </w:r>
      <w:r w:rsidR="00E9407C">
        <w:rPr>
          <w:rFonts w:eastAsia="Arial Unicode MS"/>
          <w:b/>
          <w:bCs/>
          <w:lang w:bidi="hi-IN"/>
        </w:rPr>
        <w:br/>
      </w:r>
      <w:r w:rsidRPr="005912EC">
        <w:rPr>
          <w:rFonts w:eastAsia="Arial Unicode MS"/>
          <w:b/>
          <w:bCs/>
          <w:lang w:bidi="hi-IN"/>
        </w:rPr>
        <w:t>1</w:t>
      </w:r>
      <w:r w:rsidR="00E9407C">
        <w:rPr>
          <w:rFonts w:eastAsia="Arial Unicode MS"/>
          <w:b/>
          <w:bCs/>
          <w:lang w:bidi="hi-IN"/>
        </w:rPr>
        <w:t xml:space="preserve">5 </w:t>
      </w:r>
      <w:r w:rsidRPr="005912EC">
        <w:rPr>
          <w:rFonts w:eastAsia="Arial Unicode MS"/>
          <w:b/>
          <w:bCs/>
          <w:lang w:bidi="hi-IN"/>
        </w:rPr>
        <w:t>heures.</w:t>
      </w:r>
    </w:p>
    <w:p w14:paraId="7F37EE0D" w14:textId="77777777" w:rsidR="00307709" w:rsidRPr="00264DF3" w:rsidRDefault="00307709" w:rsidP="00307709">
      <w:pPr>
        <w:contextualSpacing/>
        <w:jc w:val="both"/>
        <w:rPr>
          <w:rFonts w:eastAsia="Arial Unicode MS"/>
          <w:lang w:bidi="hi-IN"/>
        </w:rPr>
      </w:pPr>
    </w:p>
    <w:p w14:paraId="1FB476DD" w14:textId="4EE422DB" w:rsidR="00307709" w:rsidRPr="00EC4162" w:rsidRDefault="00307709" w:rsidP="00307709">
      <w:pPr>
        <w:contextualSpacing/>
        <w:jc w:val="both"/>
        <w:rPr>
          <w:rFonts w:eastAsia="Arial Unicode MS"/>
          <w:lang w:bidi="hi-IN"/>
        </w:rPr>
      </w:pPr>
      <w:r w:rsidRPr="00264DF3">
        <w:rPr>
          <w:rFonts w:eastAsia="Arial Unicode MS"/>
          <w:lang w:bidi="hi-IN"/>
        </w:rPr>
        <w:t xml:space="preserve">Les renseignements complémentaires que décide de fournir le pouvoir adjudicateur sont fournis à l’ensemble des candidats au plus </w:t>
      </w:r>
      <w:r w:rsidRPr="005912EC">
        <w:rPr>
          <w:rFonts w:eastAsia="Arial Unicode MS"/>
          <w:lang w:bidi="hi-IN"/>
        </w:rPr>
        <w:t xml:space="preserve">tard </w:t>
      </w:r>
      <w:r w:rsidRPr="005912EC">
        <w:rPr>
          <w:rFonts w:eastAsia="Arial Unicode MS"/>
          <w:b/>
          <w:bCs/>
          <w:lang w:bidi="hi-IN"/>
        </w:rPr>
        <w:t xml:space="preserve">le </w:t>
      </w:r>
      <w:r w:rsidR="00E9407C">
        <w:rPr>
          <w:rFonts w:eastAsia="Arial Unicode MS"/>
          <w:b/>
          <w:bCs/>
          <w:lang w:bidi="hi-IN"/>
        </w:rPr>
        <w:t xml:space="preserve">vendredi 25 septembre </w:t>
      </w:r>
      <w:r w:rsidRPr="005912EC">
        <w:rPr>
          <w:rFonts w:eastAsia="Arial Unicode MS"/>
          <w:b/>
          <w:bCs/>
          <w:lang w:bidi="hi-IN"/>
        </w:rPr>
        <w:t>2026, 1</w:t>
      </w:r>
      <w:r w:rsidR="00E9407C">
        <w:rPr>
          <w:rFonts w:eastAsia="Arial Unicode MS"/>
          <w:b/>
          <w:bCs/>
          <w:lang w:bidi="hi-IN"/>
        </w:rPr>
        <w:t>5</w:t>
      </w:r>
      <w:r w:rsidRPr="005912EC">
        <w:rPr>
          <w:rFonts w:eastAsia="Arial Unicode MS"/>
          <w:b/>
          <w:bCs/>
          <w:lang w:bidi="hi-IN"/>
        </w:rPr>
        <w:t xml:space="preserve"> heures.</w:t>
      </w:r>
    </w:p>
    <w:p w14:paraId="6940C5CA" w14:textId="77777777" w:rsidR="00307709" w:rsidRPr="00A04AD3" w:rsidRDefault="00307709" w:rsidP="00307709">
      <w:pPr>
        <w:jc w:val="both"/>
        <w:rPr>
          <w:rFonts w:eastAsia="Arial Unicode MS"/>
          <w:b/>
          <w:bCs/>
          <w:lang w:bidi="hi-IN"/>
        </w:rPr>
      </w:pPr>
    </w:p>
    <w:p w14:paraId="74F0B77D" w14:textId="77777777" w:rsidR="00307709" w:rsidRPr="00A04AD3" w:rsidRDefault="00307709" w:rsidP="00307709">
      <w:pPr>
        <w:jc w:val="both"/>
        <w:rPr>
          <w:b/>
          <w:bCs/>
        </w:rPr>
      </w:pPr>
      <w:r w:rsidRPr="00A04AD3">
        <w:rPr>
          <w:b/>
          <w:bCs/>
        </w:rPr>
        <w:t>5.2. Correspondant administratif :</w:t>
      </w:r>
    </w:p>
    <w:p w14:paraId="51BC1FD5" w14:textId="77777777" w:rsidR="00307709" w:rsidRPr="00264DF3" w:rsidRDefault="00307709" w:rsidP="00307709">
      <w:pPr>
        <w:contextualSpacing/>
        <w:jc w:val="both"/>
        <w:rPr>
          <w:rFonts w:eastAsia="Arial Unicode MS"/>
          <w:u w:val="single"/>
          <w:lang w:bidi="hi-IN"/>
        </w:rPr>
      </w:pPr>
    </w:p>
    <w:p w14:paraId="391E1E19" w14:textId="77777777" w:rsidR="00307709" w:rsidRPr="00264DF3" w:rsidRDefault="00307709" w:rsidP="00307709">
      <w:pPr>
        <w:contextualSpacing/>
        <w:jc w:val="both"/>
      </w:pPr>
      <w:r w:rsidRPr="00264DF3">
        <w:rPr>
          <w:rFonts w:eastAsia="Arial Unicode MS"/>
          <w:lang w:bidi="hi-IN"/>
        </w:rPr>
        <w:t>Toute question est posée via la plate-forme PLACE, https://www.marches-publics.gouv.fr.</w:t>
      </w:r>
    </w:p>
    <w:p w14:paraId="624FA0E9" w14:textId="77777777" w:rsidR="00AD2077" w:rsidRDefault="00AD2077" w:rsidP="004108F3">
      <w:pPr>
        <w:pStyle w:val="Titre1"/>
        <w:rPr>
          <w:sz w:val="20"/>
          <w:szCs w:val="20"/>
        </w:rPr>
        <w:sectPr w:rsidR="00AD2077" w:rsidSect="00E9407C">
          <w:pgSz w:w="11907" w:h="16840" w:code="9"/>
          <w:pgMar w:top="2410" w:right="1275" w:bottom="993" w:left="1418" w:header="426" w:footer="596" w:gutter="0"/>
          <w:cols w:space="720"/>
        </w:sectPr>
      </w:pPr>
    </w:p>
    <w:p w14:paraId="44A43CCC" w14:textId="59490B9E" w:rsidR="00564429" w:rsidRPr="004108F3" w:rsidRDefault="00564429" w:rsidP="004108F3">
      <w:pPr>
        <w:pStyle w:val="Titre1"/>
        <w:rPr>
          <w:sz w:val="20"/>
          <w:szCs w:val="20"/>
        </w:rPr>
      </w:pPr>
      <w:bookmarkStart w:id="87" w:name="_Toc112079532"/>
      <w:bookmarkStart w:id="88" w:name="_Toc239323290"/>
      <w:r w:rsidRPr="004108F3">
        <w:rPr>
          <w:sz w:val="20"/>
          <w:szCs w:val="20"/>
        </w:rPr>
        <w:lastRenderedPageBreak/>
        <w:t>SECTION III – REMISE DES OFFRES</w:t>
      </w:r>
      <w:bookmarkEnd w:id="84"/>
      <w:bookmarkEnd w:id="85"/>
      <w:bookmarkEnd w:id="86"/>
      <w:bookmarkEnd w:id="87"/>
      <w:bookmarkEnd w:id="88"/>
    </w:p>
    <w:p w14:paraId="56DE6284" w14:textId="77777777" w:rsidR="00564429" w:rsidRPr="004108F3" w:rsidRDefault="00564429" w:rsidP="004108F3"/>
    <w:p w14:paraId="2C763C65" w14:textId="7D58652F" w:rsidR="00564429" w:rsidRPr="004108F3" w:rsidRDefault="00564429" w:rsidP="004108F3">
      <w:pPr>
        <w:pStyle w:val="Titre2"/>
        <w:numPr>
          <w:ilvl w:val="0"/>
          <w:numId w:val="0"/>
        </w:numPr>
      </w:pPr>
      <w:bookmarkStart w:id="89" w:name="_Toc62383704"/>
      <w:bookmarkStart w:id="90" w:name="_Toc62555505"/>
      <w:bookmarkStart w:id="91" w:name="_Toc93907051"/>
      <w:bookmarkStart w:id="92" w:name="_Toc93907236"/>
      <w:bookmarkStart w:id="93" w:name="_Toc312934856"/>
      <w:bookmarkStart w:id="94" w:name="_Toc112079533"/>
      <w:bookmarkStart w:id="95" w:name="_Toc239323291"/>
      <w:r w:rsidRPr="004108F3">
        <w:t>Sous-section I : Date limite de re</w:t>
      </w:r>
      <w:r w:rsidR="000E60C2">
        <w:t>mise</w:t>
      </w:r>
      <w:r w:rsidRPr="004108F3">
        <w:t xml:space="preserve"> des offres</w:t>
      </w:r>
      <w:bookmarkEnd w:id="89"/>
      <w:bookmarkEnd w:id="90"/>
      <w:bookmarkEnd w:id="91"/>
      <w:bookmarkEnd w:id="92"/>
      <w:bookmarkEnd w:id="93"/>
      <w:bookmarkEnd w:id="94"/>
      <w:bookmarkEnd w:id="95"/>
    </w:p>
    <w:p w14:paraId="4EF7AB62" w14:textId="77777777" w:rsidR="00564429" w:rsidRPr="004108F3" w:rsidRDefault="00564429" w:rsidP="004108F3">
      <w:pPr>
        <w:pStyle w:val="En-tte"/>
        <w:tabs>
          <w:tab w:val="clear" w:pos="4536"/>
          <w:tab w:val="clear" w:pos="9072"/>
          <w:tab w:val="right" w:pos="3402"/>
        </w:tabs>
      </w:pPr>
    </w:p>
    <w:tbl>
      <w:tblPr>
        <w:tblW w:w="92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209"/>
      </w:tblGrid>
      <w:tr w:rsidR="00564429" w:rsidRPr="004108F3" w14:paraId="4113B02D" w14:textId="77777777" w:rsidTr="00E931C2">
        <w:trPr>
          <w:cantSplit/>
        </w:trPr>
        <w:tc>
          <w:tcPr>
            <w:tcW w:w="9209" w:type="dxa"/>
          </w:tcPr>
          <w:p w14:paraId="0E76AD64" w14:textId="77777777" w:rsidR="00564429" w:rsidRPr="00E05E96" w:rsidRDefault="00564429" w:rsidP="004108F3">
            <w:pPr>
              <w:jc w:val="center"/>
              <w:rPr>
                <w:b/>
                <w:smallCaps/>
                <w:spacing w:val="40"/>
                <w:sz w:val="16"/>
                <w:szCs w:val="16"/>
                <w:u w:val="single"/>
              </w:rPr>
            </w:pPr>
          </w:p>
          <w:p w14:paraId="4CE67B44" w14:textId="21BB5177" w:rsidR="00564429" w:rsidRPr="00E05E96" w:rsidRDefault="00E9407C" w:rsidP="00562B06">
            <w:pPr>
              <w:jc w:val="center"/>
              <w:rPr>
                <w:b/>
                <w:sz w:val="16"/>
                <w:szCs w:val="16"/>
              </w:rPr>
            </w:pPr>
            <w:r>
              <w:rPr>
                <w:b/>
                <w:color w:val="F79646" w:themeColor="accent6"/>
                <w:sz w:val="22"/>
                <w:szCs w:val="22"/>
              </w:rPr>
              <w:t>LUNDI 5 OC</w:t>
            </w:r>
            <w:r w:rsidR="00443BFB">
              <w:rPr>
                <w:b/>
                <w:color w:val="F79646" w:themeColor="accent6"/>
                <w:sz w:val="22"/>
                <w:szCs w:val="22"/>
              </w:rPr>
              <w:t>TO</w:t>
            </w:r>
            <w:r>
              <w:rPr>
                <w:b/>
                <w:color w:val="F79646" w:themeColor="accent6"/>
                <w:sz w:val="22"/>
                <w:szCs w:val="22"/>
              </w:rPr>
              <w:t>BRE 2026</w:t>
            </w:r>
            <w:r w:rsidR="001E3591" w:rsidRPr="00923E83">
              <w:rPr>
                <w:b/>
                <w:color w:val="F79646" w:themeColor="accent6"/>
                <w:sz w:val="22"/>
                <w:szCs w:val="22"/>
              </w:rPr>
              <w:t>, 1</w:t>
            </w:r>
            <w:r w:rsidR="00ED66C1" w:rsidRPr="00923E83">
              <w:rPr>
                <w:b/>
                <w:color w:val="F79646" w:themeColor="accent6"/>
                <w:sz w:val="22"/>
                <w:szCs w:val="22"/>
              </w:rPr>
              <w:t>1</w:t>
            </w:r>
            <w:r w:rsidR="001E3591" w:rsidRPr="00923E83">
              <w:rPr>
                <w:b/>
                <w:color w:val="F79646" w:themeColor="accent6"/>
                <w:sz w:val="22"/>
                <w:szCs w:val="22"/>
              </w:rPr>
              <w:t xml:space="preserve"> heures</w:t>
            </w:r>
            <w:r w:rsidR="00564429" w:rsidRPr="00ED66C1">
              <w:rPr>
                <w:b/>
              </w:rPr>
              <w:br/>
            </w:r>
          </w:p>
        </w:tc>
      </w:tr>
    </w:tbl>
    <w:p w14:paraId="2B5A8B56" w14:textId="77777777" w:rsidR="00564429" w:rsidRPr="004108F3" w:rsidRDefault="00564429" w:rsidP="004108F3">
      <w:pPr>
        <w:tabs>
          <w:tab w:val="right" w:pos="3402"/>
        </w:tabs>
      </w:pPr>
    </w:p>
    <w:p w14:paraId="50B0E4DE" w14:textId="77777777" w:rsidR="00E9407C" w:rsidRPr="002E29CC" w:rsidRDefault="00E9407C" w:rsidP="00E9407C">
      <w:pPr>
        <w:ind w:right="-2"/>
        <w:jc w:val="both"/>
      </w:pPr>
      <w:r w:rsidRPr="002E29CC">
        <w:t>Les offres sont transmises en une seule fois. Si plusieurs offres sont successivement transmises par un même candidat, seule est ouverte par le pouvoir adjudicateur la dernière offre reçue dans le délai fixé pour la remise des offres.</w:t>
      </w:r>
    </w:p>
    <w:p w14:paraId="2D48E60D" w14:textId="77777777" w:rsidR="00E9407C" w:rsidRPr="002E29CC" w:rsidRDefault="00E9407C" w:rsidP="00E9407C">
      <w:pPr>
        <w:ind w:right="-2"/>
        <w:jc w:val="both"/>
      </w:pPr>
    </w:p>
    <w:p w14:paraId="60AE4C8C" w14:textId="77777777" w:rsidR="00E9407C" w:rsidRPr="002E29CC" w:rsidRDefault="00E9407C" w:rsidP="00E9407C">
      <w:pPr>
        <w:ind w:right="-2"/>
        <w:jc w:val="both"/>
      </w:pPr>
      <w:r w:rsidRPr="002E29CC">
        <w:t>Les offres reçues au-delà de cette limite, ou qui ne respecteront pas les modalités formelles de dépôt, ne seront pas retenues.</w:t>
      </w:r>
    </w:p>
    <w:p w14:paraId="19BB902C" w14:textId="77777777" w:rsidR="00E9407C" w:rsidRPr="002E29CC" w:rsidRDefault="00E9407C" w:rsidP="00E9407C">
      <w:pPr>
        <w:ind w:right="-2"/>
        <w:jc w:val="both"/>
      </w:pPr>
    </w:p>
    <w:p w14:paraId="4B969E62" w14:textId="77777777" w:rsidR="00E9407C" w:rsidRDefault="00E9407C" w:rsidP="00E9407C">
      <w:pPr>
        <w:ind w:right="-2"/>
        <w:jc w:val="both"/>
      </w:pPr>
      <w:r w:rsidRPr="002E29CC">
        <w:t>Le pouvoir adjudicateur décline toute responsabilité en cas de retard de dépôt d’une offre. Les offres étant transmises par voie électronique sont horodatées par la plate-forme.</w:t>
      </w:r>
    </w:p>
    <w:p w14:paraId="6C46EA7E" w14:textId="77777777" w:rsidR="00E9407C" w:rsidRDefault="00E9407C" w:rsidP="00E9407C">
      <w:pPr>
        <w:ind w:right="-2"/>
        <w:jc w:val="both"/>
      </w:pPr>
    </w:p>
    <w:p w14:paraId="779EDC41" w14:textId="77777777" w:rsidR="00E9407C" w:rsidRDefault="00E9407C" w:rsidP="00E9407C">
      <w:pPr>
        <w:pStyle w:val="SS"/>
        <w:ind w:right="-2"/>
      </w:pPr>
      <w:bookmarkStart w:id="96" w:name="_Toc205476755"/>
      <w:bookmarkStart w:id="97" w:name="_Toc233962069"/>
      <w:bookmarkStart w:id="98" w:name="_Toc239323292"/>
      <w:r>
        <w:t>Sous-section II : Modalités de remise des offres</w:t>
      </w:r>
      <w:bookmarkEnd w:id="96"/>
      <w:bookmarkEnd w:id="97"/>
      <w:bookmarkEnd w:id="98"/>
    </w:p>
    <w:p w14:paraId="2474ACD1" w14:textId="77777777" w:rsidR="00E9407C" w:rsidRDefault="00E9407C" w:rsidP="00E9407C">
      <w:pPr>
        <w:ind w:right="-2"/>
        <w:jc w:val="both"/>
      </w:pPr>
    </w:p>
    <w:p w14:paraId="2B168380" w14:textId="77777777" w:rsidR="00E9407C" w:rsidRPr="00EC006D" w:rsidRDefault="00E9407C" w:rsidP="00E45F41">
      <w:pPr>
        <w:pStyle w:val="T1"/>
        <w:numPr>
          <w:ilvl w:val="0"/>
          <w:numId w:val="25"/>
        </w:numPr>
        <w:tabs>
          <w:tab w:val="clear" w:pos="360"/>
          <w:tab w:val="num" w:pos="644"/>
        </w:tabs>
        <w:rPr>
          <w:bCs w:val="0"/>
        </w:rPr>
      </w:pPr>
      <w:bookmarkStart w:id="99" w:name="_Toc205476756"/>
      <w:bookmarkStart w:id="100" w:name="_Toc233962070"/>
      <w:bookmarkStart w:id="101" w:name="_Toc239323293"/>
      <w:r w:rsidRPr="00EC006D">
        <w:rPr>
          <w:bCs w:val="0"/>
        </w:rPr>
        <w:t xml:space="preserve">Adresse </w:t>
      </w:r>
      <w:r w:rsidRPr="00EC006D">
        <w:t>électronique</w:t>
      </w:r>
      <w:r w:rsidRPr="00EC006D">
        <w:rPr>
          <w:bCs w:val="0"/>
        </w:rPr>
        <w:t xml:space="preserve"> de la plate-forme PLACE, plate-forme des marchés publics de l’Etat</w:t>
      </w:r>
      <w:bookmarkEnd w:id="99"/>
      <w:bookmarkEnd w:id="100"/>
      <w:bookmarkEnd w:id="101"/>
    </w:p>
    <w:p w14:paraId="19BF9A79" w14:textId="77777777" w:rsidR="00E9407C" w:rsidRPr="002E29CC" w:rsidRDefault="00E9407C" w:rsidP="00E9407C">
      <w:pPr>
        <w:ind w:right="-2"/>
        <w:jc w:val="both"/>
        <w:rPr>
          <w:b/>
          <w:bCs/>
        </w:rPr>
      </w:pPr>
    </w:p>
    <w:p w14:paraId="6695C6AE" w14:textId="77777777" w:rsidR="00E9407C" w:rsidRPr="002E29CC" w:rsidRDefault="00E9407C" w:rsidP="00E9407C">
      <w:pPr>
        <w:ind w:right="-2"/>
        <w:jc w:val="both"/>
      </w:pPr>
      <w:r w:rsidRPr="002E29CC">
        <w:t>Tout dépôt doit être réalisé sur la plate-forme PLACE, plate-forme des marchés publics de l’Etat : https://www.marches-publics.gouv.fr</w:t>
      </w:r>
    </w:p>
    <w:p w14:paraId="1AF4004B" w14:textId="77777777" w:rsidR="00E9407C" w:rsidRPr="002E29CC" w:rsidRDefault="00E9407C" w:rsidP="00E9407C">
      <w:pPr>
        <w:ind w:right="-2"/>
        <w:jc w:val="both"/>
      </w:pPr>
    </w:p>
    <w:p w14:paraId="1DBBF31F" w14:textId="77777777" w:rsidR="00E9407C" w:rsidRPr="002E29CC" w:rsidRDefault="00E9407C" w:rsidP="00E9407C">
      <w:pPr>
        <w:ind w:right="-2"/>
        <w:jc w:val="both"/>
      </w:pPr>
      <w:r w:rsidRPr="002E29CC">
        <w:t>Tout dépôt sur un autre site ou adresse électronique est nul et non avenu.</w:t>
      </w:r>
    </w:p>
    <w:p w14:paraId="4E6AB6BD" w14:textId="77777777" w:rsidR="00E9407C" w:rsidRPr="002E29CC" w:rsidRDefault="00E9407C" w:rsidP="00E9407C">
      <w:pPr>
        <w:ind w:right="-2"/>
        <w:jc w:val="both"/>
      </w:pPr>
    </w:p>
    <w:p w14:paraId="6EF15FA0" w14:textId="77777777" w:rsidR="00E9407C" w:rsidRPr="002E29CC" w:rsidRDefault="00E9407C" w:rsidP="00E9407C">
      <w:pPr>
        <w:ind w:right="-2"/>
        <w:jc w:val="both"/>
      </w:pPr>
      <w:r w:rsidRPr="002E29CC">
        <w:t>La Caf ne pourra être tenue pour responsable des dommages, troubles, etc. directs ou indirects qui pourraient résulter de l’usage lié au fonctionnement du site PLACE.</w:t>
      </w:r>
    </w:p>
    <w:p w14:paraId="2D41F309" w14:textId="77777777" w:rsidR="00ED66C1" w:rsidRPr="00ED66C1" w:rsidRDefault="00ED66C1" w:rsidP="00ED66C1">
      <w:pPr>
        <w:tabs>
          <w:tab w:val="right" w:pos="10205"/>
        </w:tabs>
        <w:jc w:val="both"/>
      </w:pPr>
    </w:p>
    <w:p w14:paraId="56155E4F" w14:textId="77777777" w:rsidR="00ED66C1" w:rsidRPr="00A1465F" w:rsidRDefault="00ED66C1" w:rsidP="00E45F41">
      <w:pPr>
        <w:pStyle w:val="T1"/>
        <w:numPr>
          <w:ilvl w:val="0"/>
          <w:numId w:val="25"/>
        </w:numPr>
        <w:tabs>
          <w:tab w:val="clear" w:pos="360"/>
          <w:tab w:val="num" w:pos="644"/>
        </w:tabs>
      </w:pPr>
      <w:bookmarkStart w:id="102" w:name="_Toc239323294"/>
      <w:r w:rsidRPr="00E9407C">
        <w:rPr>
          <w:bCs w:val="0"/>
        </w:rPr>
        <w:t>Dossier</w:t>
      </w:r>
      <w:r w:rsidRPr="00ED66C1">
        <w:t xml:space="preserve"> unique</w:t>
      </w:r>
      <w:bookmarkEnd w:id="102"/>
    </w:p>
    <w:p w14:paraId="0CCFE5D4" w14:textId="77777777" w:rsidR="00ED66C1" w:rsidRPr="00ED66C1" w:rsidRDefault="00ED66C1" w:rsidP="00ED66C1">
      <w:pPr>
        <w:jc w:val="both"/>
      </w:pPr>
    </w:p>
    <w:p w14:paraId="1EB0A36D" w14:textId="77777777" w:rsidR="00ED66C1" w:rsidRPr="00ED66C1" w:rsidRDefault="00ED66C1" w:rsidP="00ED66C1">
      <w:pPr>
        <w:jc w:val="both"/>
      </w:pPr>
      <w:r w:rsidRPr="00ED66C1">
        <w:t>La transmission électronique se fait par l’envoi d’un seul dossier contenant la candidature et l’offre.</w:t>
      </w:r>
    </w:p>
    <w:p w14:paraId="797A42EB" w14:textId="77777777" w:rsidR="00ED66C1" w:rsidRPr="00ED66C1" w:rsidRDefault="00ED66C1" w:rsidP="00ED66C1">
      <w:pPr>
        <w:jc w:val="both"/>
      </w:pPr>
    </w:p>
    <w:p w14:paraId="626625A8" w14:textId="77777777" w:rsidR="00ED66C1" w:rsidRPr="00A1465F" w:rsidRDefault="00ED66C1" w:rsidP="00E45F41">
      <w:pPr>
        <w:pStyle w:val="T1"/>
        <w:numPr>
          <w:ilvl w:val="0"/>
          <w:numId w:val="25"/>
        </w:numPr>
        <w:tabs>
          <w:tab w:val="clear" w:pos="360"/>
          <w:tab w:val="num" w:pos="644"/>
        </w:tabs>
      </w:pPr>
      <w:bookmarkStart w:id="103" w:name="_Toc405812960"/>
      <w:bookmarkStart w:id="104" w:name="_Toc239323295"/>
      <w:bookmarkEnd w:id="103"/>
      <w:r w:rsidRPr="00E9407C">
        <w:rPr>
          <w:bCs w:val="0"/>
        </w:rPr>
        <w:t>Formats</w:t>
      </w:r>
      <w:r w:rsidRPr="00ED66C1">
        <w:t xml:space="preserve"> des documents électroniques</w:t>
      </w:r>
      <w:bookmarkEnd w:id="104"/>
      <w:r w:rsidRPr="00ED66C1">
        <w:t xml:space="preserve"> </w:t>
      </w:r>
    </w:p>
    <w:p w14:paraId="03BF9AA4" w14:textId="77777777" w:rsidR="00ED66C1" w:rsidRPr="00ED66C1" w:rsidRDefault="00ED66C1" w:rsidP="00ED66C1">
      <w:pPr>
        <w:widowControl/>
        <w:tabs>
          <w:tab w:val="left" w:pos="708"/>
        </w:tabs>
        <w:suppressAutoHyphens/>
        <w:spacing w:line="276" w:lineRule="auto"/>
        <w:ind w:right="-3"/>
        <w:jc w:val="both"/>
        <w:rPr>
          <w:rFonts w:eastAsia="Arial Unicode MS" w:cs="Mangal"/>
          <w:color w:val="000000"/>
          <w:lang w:eastAsia="en-US"/>
        </w:rPr>
      </w:pPr>
    </w:p>
    <w:p w14:paraId="3F2BE079" w14:textId="77777777" w:rsidR="00E9407C" w:rsidRDefault="00E9407C" w:rsidP="00E9407C">
      <w:pPr>
        <w:ind w:right="-2"/>
        <w:jc w:val="both"/>
      </w:pPr>
      <w:r w:rsidRPr="002E29CC">
        <w:t>Les documents mis en ligne sur le site PLACE sont au format Word, Excel, dans la version pack office Microsoft 365 ou versions antérieures, ou Acrobate Reader. Le candidat est invité à ne pas utiliser les</w:t>
      </w:r>
      <w:r>
        <w:br/>
      </w:r>
      <w:r w:rsidRPr="002E29CC">
        <w:t>« macros».</w:t>
      </w:r>
    </w:p>
    <w:p w14:paraId="4CAA3B3B" w14:textId="77777777" w:rsidR="00ED66C1" w:rsidRPr="00ED66C1" w:rsidRDefault="00ED66C1" w:rsidP="00ED66C1">
      <w:pPr>
        <w:jc w:val="both"/>
      </w:pPr>
    </w:p>
    <w:p w14:paraId="39AF290A" w14:textId="77777777" w:rsidR="00ED66C1" w:rsidRPr="00ED66C1" w:rsidRDefault="00ED66C1" w:rsidP="00E45F41">
      <w:pPr>
        <w:pStyle w:val="T1"/>
        <w:numPr>
          <w:ilvl w:val="0"/>
          <w:numId w:val="25"/>
        </w:numPr>
        <w:tabs>
          <w:tab w:val="clear" w:pos="360"/>
          <w:tab w:val="num" w:pos="644"/>
        </w:tabs>
        <w:rPr>
          <w:b w:val="0"/>
        </w:rPr>
      </w:pPr>
      <w:bookmarkStart w:id="105" w:name="_Toc239323296"/>
      <w:r w:rsidRPr="00ED66C1">
        <w:t>Copie de sauvegarde</w:t>
      </w:r>
      <w:bookmarkEnd w:id="105"/>
    </w:p>
    <w:p w14:paraId="0FC63FF9" w14:textId="77777777" w:rsidR="00ED66C1" w:rsidRPr="00ED66C1" w:rsidRDefault="00ED66C1" w:rsidP="00ED66C1">
      <w:pPr>
        <w:jc w:val="both"/>
      </w:pPr>
    </w:p>
    <w:p w14:paraId="4390F70B" w14:textId="27D9E541" w:rsidR="00ED66C1" w:rsidRPr="00ED66C1" w:rsidRDefault="00ED66C1" w:rsidP="00ED66C1">
      <w:pPr>
        <w:tabs>
          <w:tab w:val="right" w:pos="8364"/>
        </w:tabs>
        <w:jc w:val="both"/>
      </w:pPr>
      <w:r w:rsidRPr="00ED66C1">
        <w:t>Les candidats ont la faculté de remettre dans les délais impartis une copie de sauvegarde sur support physique électronique ou sur support papier</w:t>
      </w:r>
      <w:r w:rsidR="0091433F">
        <w:t>.</w:t>
      </w:r>
    </w:p>
    <w:p w14:paraId="2B6234B1" w14:textId="77777777" w:rsidR="00ED66C1" w:rsidRPr="00ED66C1" w:rsidRDefault="00ED66C1" w:rsidP="00ED66C1">
      <w:pPr>
        <w:tabs>
          <w:tab w:val="right" w:pos="8364"/>
        </w:tabs>
        <w:jc w:val="both"/>
      </w:pPr>
    </w:p>
    <w:p w14:paraId="718C4004" w14:textId="77777777" w:rsidR="00ED66C1" w:rsidRPr="00ED66C1" w:rsidRDefault="00ED66C1" w:rsidP="00ED66C1">
      <w:pPr>
        <w:tabs>
          <w:tab w:val="right" w:pos="8364"/>
        </w:tabs>
        <w:jc w:val="both"/>
      </w:pPr>
      <w:r w:rsidRPr="00ED66C1">
        <w:t>Cette copie de sauvegarde doit être placée dans un pli scellé comportant la mention « </w:t>
      </w:r>
      <w:r w:rsidRPr="00ED66C1">
        <w:rPr>
          <w:b/>
        </w:rPr>
        <w:t xml:space="preserve">copie de sauvegarde » et indiquer le nom du candidat. </w:t>
      </w:r>
      <w:r w:rsidRPr="00ED66C1">
        <w:t>Ce pli doit comporter sur l’enveloppe les mentions suivantes :</w:t>
      </w:r>
    </w:p>
    <w:p w14:paraId="2C80D1DD" w14:textId="77777777" w:rsidR="00ED66C1" w:rsidRPr="00ED66C1" w:rsidRDefault="00ED66C1" w:rsidP="00ED66C1">
      <w:pPr>
        <w:tabs>
          <w:tab w:val="right" w:pos="8364"/>
        </w:tabs>
        <w:jc w:val="both"/>
        <w:rPr>
          <w:b/>
        </w:rPr>
      </w:pPr>
    </w:p>
    <w:p w14:paraId="64FFE13A" w14:textId="77777777" w:rsidR="00ED66C1" w:rsidRPr="00ED66C1" w:rsidRDefault="00ED66C1" w:rsidP="00ED66C1">
      <w:pPr>
        <w:tabs>
          <w:tab w:val="right" w:pos="10205"/>
        </w:tabs>
        <w:ind w:left="425"/>
        <w:jc w:val="center"/>
        <w:rPr>
          <w:b/>
        </w:rPr>
      </w:pPr>
      <w:r w:rsidRPr="00ED66C1">
        <w:rPr>
          <w:b/>
        </w:rPr>
        <w:t xml:space="preserve">Caisse d’Allocations Familiales de Paris- A l’attention du Bureau des Marchés </w:t>
      </w:r>
    </w:p>
    <w:p w14:paraId="47705506" w14:textId="77777777" w:rsidR="00ED66C1" w:rsidRPr="00ED66C1" w:rsidRDefault="00ED66C1" w:rsidP="00ED66C1">
      <w:pPr>
        <w:tabs>
          <w:tab w:val="right" w:pos="10205"/>
        </w:tabs>
        <w:ind w:left="425"/>
        <w:jc w:val="center"/>
        <w:rPr>
          <w:b/>
        </w:rPr>
      </w:pPr>
      <w:r w:rsidRPr="00ED66C1">
        <w:rPr>
          <w:b/>
        </w:rPr>
        <w:t>50 rue du Docteur Finlay – 75750 PARIS CEDEX 15</w:t>
      </w:r>
    </w:p>
    <w:p w14:paraId="3B7A90AF" w14:textId="77777777" w:rsidR="00ED66C1" w:rsidRPr="00ED66C1" w:rsidRDefault="00ED66C1" w:rsidP="00ED66C1">
      <w:pPr>
        <w:tabs>
          <w:tab w:val="right" w:pos="10205"/>
        </w:tabs>
        <w:ind w:left="425"/>
        <w:jc w:val="center"/>
        <w:rPr>
          <w:b/>
        </w:rPr>
      </w:pPr>
      <w:r w:rsidRPr="00ED66C1">
        <w:rPr>
          <w:b/>
        </w:rPr>
        <w:t>NE PAS OUVRIR PAR LE SERVICE COURRIER</w:t>
      </w:r>
    </w:p>
    <w:p w14:paraId="680D6AAE" w14:textId="2B636937" w:rsidR="00ED66C1" w:rsidRPr="00ED66C1" w:rsidRDefault="00ED66C1" w:rsidP="00ED66C1">
      <w:pPr>
        <w:tabs>
          <w:tab w:val="right" w:pos="10205"/>
        </w:tabs>
        <w:ind w:left="425"/>
        <w:jc w:val="center"/>
        <w:rPr>
          <w:b/>
        </w:rPr>
      </w:pPr>
      <w:r w:rsidRPr="00ED66C1">
        <w:rPr>
          <w:b/>
        </w:rPr>
        <w:t xml:space="preserve">« MA </w:t>
      </w:r>
      <w:r w:rsidR="00E9407C">
        <w:rPr>
          <w:b/>
        </w:rPr>
        <w:t>09/2026</w:t>
      </w:r>
      <w:r w:rsidRPr="00ED66C1">
        <w:rPr>
          <w:b/>
        </w:rPr>
        <w:t xml:space="preserve"> –</w:t>
      </w:r>
      <w:r w:rsidR="0059577C">
        <w:rPr>
          <w:b/>
        </w:rPr>
        <w:t xml:space="preserve"> </w:t>
      </w:r>
      <w:r w:rsidR="00B517E0">
        <w:rPr>
          <w:b/>
        </w:rPr>
        <w:t xml:space="preserve">Travaux </w:t>
      </w:r>
      <w:r w:rsidR="00E9407C">
        <w:rPr>
          <w:b/>
        </w:rPr>
        <w:t>GTB</w:t>
      </w:r>
      <w:r w:rsidR="00562B06">
        <w:rPr>
          <w:b/>
        </w:rPr>
        <w:t xml:space="preserve"> </w:t>
      </w:r>
      <w:r w:rsidRPr="00ED66C1">
        <w:rPr>
          <w:b/>
        </w:rPr>
        <w:t>»</w:t>
      </w:r>
    </w:p>
    <w:p w14:paraId="65C27EA2" w14:textId="77777777" w:rsidR="00ED66C1" w:rsidRPr="00ED66C1" w:rsidRDefault="00ED66C1" w:rsidP="00ED66C1">
      <w:pPr>
        <w:tabs>
          <w:tab w:val="right" w:pos="10205"/>
        </w:tabs>
        <w:ind w:left="425"/>
        <w:jc w:val="center"/>
        <w:rPr>
          <w:b/>
        </w:rPr>
      </w:pPr>
      <w:r w:rsidRPr="00ED66C1">
        <w:rPr>
          <w:b/>
        </w:rPr>
        <w:t xml:space="preserve">COPIE DE SAUVEGARDE </w:t>
      </w:r>
    </w:p>
    <w:p w14:paraId="7180FC7E" w14:textId="77777777" w:rsidR="00ED66C1" w:rsidRPr="00ED66C1" w:rsidRDefault="00ED66C1" w:rsidP="00ED66C1">
      <w:pPr>
        <w:tabs>
          <w:tab w:val="right" w:pos="10205"/>
        </w:tabs>
        <w:ind w:left="425"/>
        <w:jc w:val="center"/>
      </w:pPr>
    </w:p>
    <w:p w14:paraId="6C6744C5" w14:textId="77777777" w:rsidR="00E9407C" w:rsidRPr="009C5265" w:rsidRDefault="00E9407C" w:rsidP="00E9407C">
      <w:pPr>
        <w:pStyle w:val="Sansinterligne"/>
      </w:pPr>
      <w:r w:rsidRPr="009C5265">
        <w:t xml:space="preserve">Les plis contenant la copie de sauvegarde sont envoyés par lettre recommandée avec accusé de réception à l’adresse susmentionnée. </w:t>
      </w:r>
    </w:p>
    <w:p w14:paraId="5B927B21" w14:textId="77777777" w:rsidR="00E9407C" w:rsidRPr="009C5265" w:rsidRDefault="00E9407C" w:rsidP="00E9407C">
      <w:pPr>
        <w:pStyle w:val="Sansinterligne"/>
      </w:pPr>
      <w:r w:rsidRPr="009C5265">
        <w:lastRenderedPageBreak/>
        <w:t>Le dépôt des plis contenant les copies de sauvegarde dans les locaux de la Caf de Paris, n’est pas autorisé.</w:t>
      </w:r>
    </w:p>
    <w:p w14:paraId="1D8A7D01" w14:textId="77777777" w:rsidR="00E9407C" w:rsidRPr="009C5265" w:rsidRDefault="00E9407C" w:rsidP="00E9407C">
      <w:pPr>
        <w:pStyle w:val="Sansinterligne"/>
      </w:pPr>
    </w:p>
    <w:p w14:paraId="64EA44EF" w14:textId="77777777" w:rsidR="00E9407C" w:rsidRPr="009C5265" w:rsidRDefault="00E9407C" w:rsidP="00E9407C">
      <w:pPr>
        <w:pStyle w:val="Sansinterligne"/>
      </w:pPr>
      <w:r w:rsidRPr="009C5265">
        <w:t xml:space="preserve">Le candidat a également la possibilité de remettre sa copie de sauvegarde par voie dématérialisée dans les délais impartis </w:t>
      </w:r>
      <w:r>
        <w:t>aux adresses suivantes</w:t>
      </w:r>
      <w:r w:rsidRPr="009C5265">
        <w:t xml:space="preserve"> : </w:t>
      </w:r>
      <w:hyperlink r:id="rId15" w:history="1">
        <w:r w:rsidRPr="00A01363">
          <w:rPr>
            <w:rStyle w:val="Lienhypertexte"/>
          </w:rPr>
          <w:t>bp-dr-marches-publics@caf75.caf.fr</w:t>
        </w:r>
      </w:hyperlink>
      <w:r>
        <w:t xml:space="preserve"> </w:t>
      </w:r>
      <w:r w:rsidRPr="009C5265">
        <w:t xml:space="preserve">(via une plateforme cloud par exemple). </w:t>
      </w:r>
    </w:p>
    <w:p w14:paraId="0A638029" w14:textId="77777777" w:rsidR="00E9407C" w:rsidRPr="009C5265" w:rsidRDefault="00E9407C" w:rsidP="00E9407C">
      <w:pPr>
        <w:pStyle w:val="Sansinterligne"/>
      </w:pPr>
    </w:p>
    <w:p w14:paraId="2638579F" w14:textId="77777777" w:rsidR="00E9407C" w:rsidRDefault="00E9407C" w:rsidP="00E9407C">
      <w:pPr>
        <w:pStyle w:val="Sansinterligne"/>
      </w:pPr>
      <w:r w:rsidRPr="009C5265">
        <w:t>Lorsqu’une offre transmise par voie électronique n’est pas parvenue dans le délai de remise des offres ou n’a pas pu être ouverte par le pouvoir adjudicateur, celui-ci procède à l’ouverture de la copie de sauvegarde, sous réserve que celle-ci lui soit parvenue dans le délai de remise des offres.</w:t>
      </w:r>
    </w:p>
    <w:p w14:paraId="5A86477A" w14:textId="77777777" w:rsidR="00E9407C" w:rsidRDefault="00E9407C" w:rsidP="00E9407C">
      <w:pPr>
        <w:ind w:right="-2"/>
        <w:jc w:val="center"/>
        <w:rPr>
          <w:b/>
        </w:rPr>
      </w:pPr>
    </w:p>
    <w:p w14:paraId="6C70EF8E" w14:textId="77777777" w:rsidR="00E9407C" w:rsidRDefault="00E9407C" w:rsidP="00E45F41">
      <w:pPr>
        <w:pStyle w:val="T1"/>
        <w:numPr>
          <w:ilvl w:val="0"/>
          <w:numId w:val="25"/>
        </w:numPr>
        <w:tabs>
          <w:tab w:val="clear" w:pos="360"/>
          <w:tab w:val="num" w:pos="644"/>
        </w:tabs>
        <w:rPr>
          <w:bCs w:val="0"/>
        </w:rPr>
      </w:pPr>
      <w:bookmarkStart w:id="106" w:name="_Toc205476760"/>
      <w:bookmarkStart w:id="107" w:name="_Toc233962074"/>
      <w:bookmarkStart w:id="108" w:name="_Toc239323297"/>
      <w:r>
        <w:rPr>
          <w:bCs w:val="0"/>
        </w:rPr>
        <w:t>Assistance au dépôt électronique</w:t>
      </w:r>
      <w:bookmarkEnd w:id="106"/>
      <w:bookmarkEnd w:id="107"/>
      <w:bookmarkEnd w:id="108"/>
    </w:p>
    <w:p w14:paraId="43A30B6E" w14:textId="77777777" w:rsidR="00E9407C" w:rsidRDefault="00E9407C" w:rsidP="00E9407C">
      <w:pPr>
        <w:ind w:right="-2"/>
        <w:jc w:val="both"/>
        <w:rPr>
          <w:b/>
          <w:bCs/>
        </w:rPr>
      </w:pPr>
    </w:p>
    <w:p w14:paraId="60FA43B7" w14:textId="77777777" w:rsidR="00E9407C" w:rsidRPr="002E29CC" w:rsidRDefault="00E9407C" w:rsidP="00E9407C">
      <w:pPr>
        <w:ind w:right="-2"/>
        <w:jc w:val="both"/>
      </w:pPr>
      <w:r w:rsidRPr="002E29CC">
        <w:t>Les candidats disposent sur le site d’une aide pour les procédures électroniques qui expose le mode opératoire relatif au dépôt des offres.</w:t>
      </w:r>
    </w:p>
    <w:p w14:paraId="7C04ABA1" w14:textId="77777777" w:rsidR="00E9407C" w:rsidRPr="002E29CC" w:rsidRDefault="00E9407C" w:rsidP="00E9407C">
      <w:pPr>
        <w:ind w:right="-2"/>
        <w:jc w:val="both"/>
      </w:pPr>
    </w:p>
    <w:p w14:paraId="5A392BC2" w14:textId="77777777" w:rsidR="00E9407C" w:rsidRPr="002E29CC" w:rsidRDefault="00E9407C" w:rsidP="00E9407C">
      <w:pPr>
        <w:ind w:right="-2"/>
        <w:jc w:val="both"/>
      </w:pPr>
      <w:r w:rsidRPr="002E29CC">
        <w:t>En outre, pour toute demande d’assistance technique, question ou problème rencontré, le candidat peut contacter la plateforme via l’assistance en ligne :</w:t>
      </w:r>
    </w:p>
    <w:p w14:paraId="5E509D72" w14:textId="77777777" w:rsidR="00E9407C" w:rsidRDefault="00E9407C" w:rsidP="00E9407C">
      <w:pPr>
        <w:ind w:right="-2"/>
        <w:jc w:val="both"/>
      </w:pPr>
      <w:hyperlink r:id="rId16" w:history="1">
        <w:r w:rsidRPr="003F10F4">
          <w:rPr>
            <w:rStyle w:val="Lienhypertexte"/>
          </w:rPr>
          <w:t>https://www.marches-publics.gouv.fr/entreprise/aide/assistance-telephonique</w:t>
        </w:r>
      </w:hyperlink>
    </w:p>
    <w:p w14:paraId="55B514CD" w14:textId="77777777" w:rsidR="00E9407C" w:rsidRPr="002E29CC" w:rsidRDefault="00E9407C" w:rsidP="00E9407C">
      <w:pPr>
        <w:ind w:right="-2"/>
        <w:jc w:val="both"/>
      </w:pPr>
    </w:p>
    <w:p w14:paraId="1EEBD604" w14:textId="77777777" w:rsidR="00E9407C" w:rsidRPr="002E29CC" w:rsidRDefault="00E9407C" w:rsidP="00E9407C">
      <w:pPr>
        <w:ind w:right="-2"/>
        <w:jc w:val="both"/>
      </w:pPr>
      <w:r w:rsidRPr="002E29CC">
        <w:t>SI aucune solution n’est trouvée via l’outil en ligne, un service de support téléphonique est également mis à disposition des entreprises souhaitant soumissionner aux marchés publics. Pour accéder à ce support, le candidat doit nécessairement compléter le formulaire en ligne proposé.</w:t>
      </w:r>
    </w:p>
    <w:p w14:paraId="587E0D40" w14:textId="77777777" w:rsidR="00E9407C" w:rsidRPr="002E29CC" w:rsidRDefault="00E9407C" w:rsidP="00E9407C">
      <w:pPr>
        <w:ind w:right="-2"/>
        <w:jc w:val="both"/>
      </w:pPr>
    </w:p>
    <w:p w14:paraId="76CF3A1F" w14:textId="77777777" w:rsidR="00E9407C" w:rsidRPr="002E29CC" w:rsidRDefault="00E9407C" w:rsidP="00E9407C">
      <w:pPr>
        <w:ind w:right="-2"/>
        <w:jc w:val="both"/>
      </w:pPr>
      <w:r w:rsidRPr="002E29CC">
        <w:t>Le service de support est ouvert de 9h00 à 19h00 les jours ouvrés.</w:t>
      </w:r>
    </w:p>
    <w:p w14:paraId="640CAFFB" w14:textId="77777777" w:rsidR="00564429" w:rsidRPr="004108F3" w:rsidRDefault="00564429" w:rsidP="004108F3">
      <w:pPr>
        <w:tabs>
          <w:tab w:val="right" w:pos="10205"/>
        </w:tabs>
      </w:pPr>
    </w:p>
    <w:p w14:paraId="5D0D4B85" w14:textId="0AC52706" w:rsidR="00C70A63" w:rsidRDefault="00C70A63">
      <w:pPr>
        <w:widowControl/>
      </w:pPr>
      <w:r>
        <w:br w:type="page"/>
      </w:r>
    </w:p>
    <w:p w14:paraId="38179DD8" w14:textId="77777777" w:rsidR="00564429" w:rsidRPr="004108F3" w:rsidRDefault="00564429" w:rsidP="004108F3">
      <w:pPr>
        <w:pStyle w:val="Titre1"/>
        <w:rPr>
          <w:sz w:val="20"/>
          <w:szCs w:val="20"/>
        </w:rPr>
      </w:pPr>
      <w:bookmarkStart w:id="109" w:name="_Toc93907053"/>
      <w:bookmarkStart w:id="110" w:name="_Toc93907242"/>
      <w:bookmarkStart w:id="111" w:name="_Toc312934858"/>
      <w:bookmarkStart w:id="112" w:name="_Toc112079535"/>
      <w:bookmarkStart w:id="113" w:name="_Toc239323298"/>
      <w:r w:rsidRPr="004108F3">
        <w:rPr>
          <w:sz w:val="20"/>
          <w:szCs w:val="20"/>
        </w:rPr>
        <w:lastRenderedPageBreak/>
        <w:t>Section Iv – PRESENTATION DES CANDIDATURES ET DES OFFRES</w:t>
      </w:r>
      <w:bookmarkEnd w:id="109"/>
      <w:bookmarkEnd w:id="110"/>
      <w:bookmarkEnd w:id="111"/>
      <w:bookmarkEnd w:id="112"/>
      <w:bookmarkEnd w:id="113"/>
    </w:p>
    <w:p w14:paraId="7D0F492C" w14:textId="77777777" w:rsidR="00564429" w:rsidRPr="004108F3" w:rsidRDefault="00564429" w:rsidP="004108F3"/>
    <w:p w14:paraId="1CCFA89C" w14:textId="77777777" w:rsidR="00E9407C" w:rsidRPr="008E5A0A" w:rsidRDefault="00E9407C" w:rsidP="00E9407C">
      <w:pPr>
        <w:jc w:val="both"/>
        <w:rPr>
          <w:b/>
        </w:rPr>
      </w:pPr>
      <w:bookmarkStart w:id="114" w:name="_Hlk54955387"/>
      <w:r w:rsidRPr="008E5A0A">
        <w:rPr>
          <w:b/>
        </w:rPr>
        <w:t xml:space="preserve">Les candidatures et les offres sont entièrement rédigées en </w:t>
      </w:r>
      <w:r w:rsidRPr="008E5A0A">
        <w:rPr>
          <w:b/>
          <w:u w:val="single"/>
        </w:rPr>
        <w:t>français</w:t>
      </w:r>
      <w:r w:rsidRPr="008E5A0A">
        <w:rPr>
          <w:b/>
        </w:rPr>
        <w:t xml:space="preserve"> ou sont accompagnées d’une traduction en français.</w:t>
      </w:r>
    </w:p>
    <w:p w14:paraId="658430AD" w14:textId="77777777" w:rsidR="00E9407C" w:rsidRPr="008E5A0A" w:rsidRDefault="00E9407C" w:rsidP="00E9407C">
      <w:pPr>
        <w:jc w:val="both"/>
      </w:pPr>
    </w:p>
    <w:p w14:paraId="1B4C4C0B" w14:textId="77777777" w:rsidR="00E9407C" w:rsidRPr="008E5A0A" w:rsidRDefault="00E9407C" w:rsidP="00E9407C">
      <w:pPr>
        <w:tabs>
          <w:tab w:val="right" w:pos="10205"/>
        </w:tabs>
        <w:jc w:val="both"/>
      </w:pPr>
      <w:r w:rsidRPr="008E5A0A">
        <w:t xml:space="preserve">Les candidats </w:t>
      </w:r>
      <w:r w:rsidRPr="008E5A0A">
        <w:rPr>
          <w:b/>
        </w:rPr>
        <w:t>doivent produire</w:t>
      </w:r>
      <w:r w:rsidRPr="008E5A0A">
        <w:t xml:space="preserve"> un dossier comprenant les pièces suivantes :</w:t>
      </w:r>
    </w:p>
    <w:p w14:paraId="590E0AC0" w14:textId="77777777" w:rsidR="00E9407C" w:rsidRPr="008E5A0A" w:rsidRDefault="00E9407C" w:rsidP="00E9407C">
      <w:pPr>
        <w:tabs>
          <w:tab w:val="right" w:pos="10205"/>
        </w:tabs>
      </w:pPr>
    </w:p>
    <w:p w14:paraId="0ABF4FE7" w14:textId="77777777" w:rsidR="00E9407C" w:rsidRDefault="00E9407C" w:rsidP="00E9407C">
      <w:pPr>
        <w:pStyle w:val="SS"/>
      </w:pPr>
      <w:bookmarkStart w:id="115" w:name="_Toc312934859"/>
      <w:bookmarkStart w:id="116" w:name="_Toc233962076"/>
      <w:bookmarkStart w:id="117" w:name="_Toc239323299"/>
      <w:r w:rsidRPr="008E5A0A">
        <w:t>Sous</w:t>
      </w:r>
      <w:r>
        <w:t>-</w:t>
      </w:r>
      <w:r w:rsidRPr="008E5A0A">
        <w:t>section i : « candidature »</w:t>
      </w:r>
      <w:bookmarkEnd w:id="115"/>
      <w:bookmarkEnd w:id="116"/>
      <w:bookmarkEnd w:id="117"/>
    </w:p>
    <w:bookmarkEnd w:id="114"/>
    <w:p w14:paraId="686916D3" w14:textId="77777777" w:rsidR="00E9407C" w:rsidRDefault="00E9407C" w:rsidP="00E9407C">
      <w:pPr>
        <w:pStyle w:val="SS"/>
      </w:pPr>
    </w:p>
    <w:p w14:paraId="229D888D" w14:textId="77777777" w:rsidR="00E9407C" w:rsidRPr="00E9407C" w:rsidRDefault="00E9407C" w:rsidP="00E45F41">
      <w:pPr>
        <w:pStyle w:val="T1"/>
        <w:numPr>
          <w:ilvl w:val="0"/>
          <w:numId w:val="26"/>
        </w:numPr>
        <w:tabs>
          <w:tab w:val="clear" w:pos="360"/>
          <w:tab w:val="num" w:pos="644"/>
        </w:tabs>
        <w:rPr>
          <w:bCs w:val="0"/>
        </w:rPr>
      </w:pPr>
      <w:bookmarkStart w:id="118" w:name="_Toc233962077"/>
      <w:bookmarkStart w:id="119" w:name="_Toc239323300"/>
      <w:r w:rsidRPr="00E9407C">
        <w:rPr>
          <w:bCs w:val="0"/>
        </w:rPr>
        <w:t>Documents à fournir</w:t>
      </w:r>
      <w:bookmarkEnd w:id="118"/>
      <w:bookmarkEnd w:id="119"/>
    </w:p>
    <w:p w14:paraId="108C5248" w14:textId="77777777" w:rsidR="00E9407C" w:rsidRPr="00073528" w:rsidRDefault="00E9407C" w:rsidP="00E9407C"/>
    <w:p w14:paraId="723D4B73" w14:textId="490CEA11" w:rsidR="00E9407C" w:rsidRDefault="00E9407C" w:rsidP="00E9407C">
      <w:pPr>
        <w:ind w:right="-1"/>
        <w:jc w:val="both"/>
      </w:pPr>
      <w:r w:rsidRPr="0049679D">
        <w:t xml:space="preserve">Pour la présentation de la candidature, le pouvoir adjudicateur accepte la présentation du Document Unique de Marché Européen (DUME) sous format électronique. Ce document électronique est disponible sur le profil de la Caf de Paris à l’adresse https://www.marches-publics.gouv.fr, dans la rubrique de la procédure visée par le présent règlement de la consultation à savoir procédure </w:t>
      </w:r>
      <w:r>
        <w:t>adaptée ouverte MA 09/2026.</w:t>
      </w:r>
    </w:p>
    <w:p w14:paraId="5779452B" w14:textId="77777777" w:rsidR="00F12E6D" w:rsidRPr="00F12E6D" w:rsidRDefault="00F12E6D" w:rsidP="00F12E6D">
      <w:pPr>
        <w:widowControl/>
        <w:tabs>
          <w:tab w:val="right" w:pos="0"/>
          <w:tab w:val="right" w:pos="10205"/>
        </w:tabs>
        <w:jc w:val="both"/>
      </w:pPr>
    </w:p>
    <w:p w14:paraId="6AE66646" w14:textId="62B57951" w:rsidR="0091433F" w:rsidRDefault="00F12E6D" w:rsidP="00F12E6D">
      <w:pPr>
        <w:widowControl/>
        <w:tabs>
          <w:tab w:val="right" w:pos="0"/>
          <w:tab w:val="right" w:pos="10205"/>
        </w:tabs>
        <w:jc w:val="both"/>
      </w:pPr>
      <w:r w:rsidRPr="00F12E6D">
        <w:rPr>
          <w:bCs/>
        </w:rPr>
        <w:t>En application des articles du titre IV de la partie réglementaire du code de la commande publique, l</w:t>
      </w:r>
      <w:r w:rsidRPr="00F12E6D">
        <w:t>e candidat produit à l'appui de sa candidature</w:t>
      </w:r>
      <w:r w:rsidR="0091433F">
        <w:t> :</w:t>
      </w:r>
    </w:p>
    <w:p w14:paraId="1A105723" w14:textId="77777777" w:rsidR="0091433F" w:rsidRDefault="0091433F" w:rsidP="00F12E6D">
      <w:pPr>
        <w:widowControl/>
        <w:tabs>
          <w:tab w:val="right" w:pos="0"/>
          <w:tab w:val="right" w:pos="10205"/>
        </w:tabs>
        <w:jc w:val="both"/>
      </w:pPr>
    </w:p>
    <w:p w14:paraId="62758804" w14:textId="77777777" w:rsidR="00E9407C" w:rsidRPr="0049679D" w:rsidRDefault="00E9407C" w:rsidP="00E9407C">
      <w:pPr>
        <w:ind w:right="-1"/>
        <w:jc w:val="both"/>
      </w:pPr>
      <w:r w:rsidRPr="0049679D">
        <w:t>1/ un numéro unique d’identification (SIRET) permettant de prouver son inscription au registre du commerce, le cas échéant avec la remise d’un extrait K-bis ;</w:t>
      </w:r>
    </w:p>
    <w:p w14:paraId="7EA77554" w14:textId="77777777" w:rsidR="00F12E6D" w:rsidRPr="00E05E96" w:rsidRDefault="00F12E6D" w:rsidP="00F12E6D">
      <w:pPr>
        <w:widowControl/>
        <w:tabs>
          <w:tab w:val="right" w:pos="0"/>
          <w:tab w:val="right" w:pos="10205"/>
        </w:tabs>
        <w:jc w:val="both"/>
        <w:rPr>
          <w:sz w:val="16"/>
          <w:szCs w:val="16"/>
        </w:rPr>
      </w:pPr>
    </w:p>
    <w:p w14:paraId="794D22F4" w14:textId="3CAB7CB3" w:rsidR="00F12E6D" w:rsidRDefault="0091433F" w:rsidP="00F12E6D">
      <w:pPr>
        <w:widowControl/>
        <w:tabs>
          <w:tab w:val="right" w:pos="0"/>
          <w:tab w:val="right" w:pos="10205"/>
        </w:tabs>
        <w:jc w:val="both"/>
      </w:pPr>
      <w:r>
        <w:t>2</w:t>
      </w:r>
      <w:r w:rsidR="00F12E6D" w:rsidRPr="00F12E6D">
        <w:t xml:space="preserve">/ une déclaration sur l'honneur pour justifier qu'il n'entre dans aucun des cas mentionnés aux articles L2141-1 à L2141-5 du code de la commande publique (motifs d’exclusion de plein droit) ainsi que la déclaration de l’article R2143-3 (déclaration sur l'honneur pour justifier qu'il n'entre dans aucun des cas mentionnés aux articles </w:t>
      </w:r>
      <w:hyperlink r:id="rId17" w:tooltip="Code de la commande publique - art. L2141-1 (V)" w:history="1">
        <w:r w:rsidR="00F12E6D" w:rsidRPr="00F12E6D">
          <w:rPr>
            <w:u w:val="single"/>
          </w:rPr>
          <w:t xml:space="preserve">L. 2141-1 à L. 2141-5 </w:t>
        </w:r>
      </w:hyperlink>
      <w:r w:rsidR="00F12E6D" w:rsidRPr="00F12E6D">
        <w:t xml:space="preserve">et </w:t>
      </w:r>
      <w:hyperlink r:id="rId18" w:tooltip="Code de la commande publique - art. L2141-7 (V)" w:history="1">
        <w:r w:rsidR="00F12E6D" w:rsidRPr="00F12E6D">
          <w:rPr>
            <w:u w:val="single"/>
          </w:rPr>
          <w:t>L. 2141-7 à L. 2141-11</w:t>
        </w:r>
      </w:hyperlink>
      <w:r w:rsidR="00F12E6D" w:rsidRPr="00F12E6D">
        <w:t xml:space="preserve"> notamment qu'il satisfait aux obligations concernant l'emploi des travailleurs handicapés définies aux articles L. 5212-1 à L. 5212-11 du code du travail) ; </w:t>
      </w:r>
    </w:p>
    <w:p w14:paraId="19DBA5C3" w14:textId="7DDB643A" w:rsidR="00462E6B" w:rsidRPr="00E05E96" w:rsidRDefault="00462E6B" w:rsidP="00F12E6D">
      <w:pPr>
        <w:widowControl/>
        <w:tabs>
          <w:tab w:val="right" w:pos="0"/>
          <w:tab w:val="right" w:pos="10205"/>
        </w:tabs>
        <w:jc w:val="both"/>
        <w:rPr>
          <w:sz w:val="16"/>
          <w:szCs w:val="16"/>
        </w:rPr>
      </w:pPr>
    </w:p>
    <w:p w14:paraId="64A106D8" w14:textId="0880D2FF" w:rsidR="00462E6B" w:rsidRPr="00F12E6D" w:rsidRDefault="00462E6B" w:rsidP="00F12E6D">
      <w:pPr>
        <w:widowControl/>
        <w:tabs>
          <w:tab w:val="right" w:pos="0"/>
          <w:tab w:val="right" w:pos="10205"/>
        </w:tabs>
        <w:jc w:val="both"/>
      </w:pPr>
      <w:r>
        <w:t xml:space="preserve">3/ le bon de visite </w:t>
      </w:r>
      <w:r w:rsidRPr="00166CD6">
        <w:t>dûment complété et signé par un représentant de la Caf</w:t>
      </w:r>
      <w:r>
        <w:t> ;</w:t>
      </w:r>
    </w:p>
    <w:p w14:paraId="1F42EC32" w14:textId="77777777" w:rsidR="00F12E6D" w:rsidRPr="00E05E96" w:rsidRDefault="00F12E6D" w:rsidP="00F12E6D">
      <w:pPr>
        <w:widowControl/>
        <w:tabs>
          <w:tab w:val="right" w:pos="0"/>
          <w:tab w:val="right" w:pos="10205"/>
        </w:tabs>
        <w:jc w:val="both"/>
        <w:rPr>
          <w:sz w:val="16"/>
          <w:szCs w:val="16"/>
        </w:rPr>
      </w:pPr>
    </w:p>
    <w:p w14:paraId="656BEFE3" w14:textId="77777777" w:rsidR="00F12E6D" w:rsidRPr="00F12E6D" w:rsidRDefault="00F12E6D" w:rsidP="00F12E6D">
      <w:pPr>
        <w:widowControl/>
        <w:tabs>
          <w:tab w:val="right" w:pos="0"/>
          <w:tab w:val="right" w:pos="10205"/>
        </w:tabs>
        <w:jc w:val="both"/>
      </w:pPr>
      <w:r w:rsidRPr="00F12E6D">
        <w:t xml:space="preserve">Pour la capacité économique et financière des candidats, </w:t>
      </w:r>
    </w:p>
    <w:p w14:paraId="78DEBA5E" w14:textId="12B43DD0" w:rsidR="00F12E6D" w:rsidRPr="00F12E6D" w:rsidRDefault="00462E6B" w:rsidP="00F12E6D">
      <w:pPr>
        <w:widowControl/>
        <w:tabs>
          <w:tab w:val="right" w:pos="0"/>
          <w:tab w:val="right" w:pos="10205"/>
        </w:tabs>
        <w:jc w:val="both"/>
      </w:pPr>
      <w:r>
        <w:t>4</w:t>
      </w:r>
      <w:r w:rsidR="0091433F">
        <w:t>/</w:t>
      </w:r>
      <w:r w:rsidR="00F12E6D" w:rsidRPr="00F12E6D">
        <w:t xml:space="preserve"> une déclaration concernant le chiffre d'affaires global du candidat et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p w14:paraId="13A09F5D" w14:textId="77777777" w:rsidR="00F12E6D" w:rsidRPr="00F12E6D" w:rsidRDefault="00F12E6D" w:rsidP="00F12E6D">
      <w:pPr>
        <w:widowControl/>
        <w:tabs>
          <w:tab w:val="right" w:pos="0"/>
          <w:tab w:val="right" w:pos="10205"/>
        </w:tabs>
        <w:ind w:left="540"/>
        <w:jc w:val="both"/>
      </w:pPr>
    </w:p>
    <w:p w14:paraId="140E65F7" w14:textId="77777777" w:rsidR="00F12E6D" w:rsidRPr="00F12E6D" w:rsidRDefault="00F12E6D" w:rsidP="00F12E6D">
      <w:pPr>
        <w:widowControl/>
        <w:tabs>
          <w:tab w:val="right" w:pos="0"/>
          <w:tab w:val="right" w:pos="10205"/>
        </w:tabs>
        <w:jc w:val="both"/>
      </w:pPr>
      <w:r w:rsidRPr="00F12E6D">
        <w:t xml:space="preserve">Pour les capacités techniques et professionnelles des candidats : </w:t>
      </w:r>
    </w:p>
    <w:p w14:paraId="076A6A88" w14:textId="553D3227" w:rsidR="00F12E6D" w:rsidRPr="00F12E6D" w:rsidRDefault="00E80292" w:rsidP="00F12E6D">
      <w:pPr>
        <w:widowControl/>
        <w:tabs>
          <w:tab w:val="right" w:pos="0"/>
          <w:tab w:val="right" w:pos="10205"/>
        </w:tabs>
        <w:jc w:val="both"/>
      </w:pPr>
      <w:r>
        <w:t>5</w:t>
      </w:r>
      <w:r w:rsidR="00F12E6D" w:rsidRPr="00F12E6D">
        <w:t xml:space="preserve">/ </w:t>
      </w:r>
      <w:r w:rsidR="007B14AF" w:rsidRPr="007B14AF">
        <w:t>une liste des travaux exécutés au cours des trois dernières années, assortie d'attestations de bonne exécution pour les travaux les plus importants. Ces attestations indiquent le montant, la date et le lieu d'exécution des travaux et précisent s'ils ont été effectués selon les règles de l'art et menés régulièrement à bonne fin</w:t>
      </w:r>
      <w:r w:rsidR="007B14AF">
        <w:t xml:space="preserve"> </w:t>
      </w:r>
      <w:r w:rsidR="00AD2077">
        <w:t>;</w:t>
      </w:r>
    </w:p>
    <w:p w14:paraId="1885A6EB" w14:textId="77777777" w:rsidR="00F12E6D" w:rsidRPr="00E05E96" w:rsidRDefault="00F12E6D" w:rsidP="00F12E6D">
      <w:pPr>
        <w:widowControl/>
        <w:tabs>
          <w:tab w:val="right" w:pos="0"/>
          <w:tab w:val="right" w:pos="10205"/>
        </w:tabs>
        <w:jc w:val="both"/>
        <w:rPr>
          <w:sz w:val="16"/>
          <w:szCs w:val="16"/>
        </w:rPr>
      </w:pPr>
    </w:p>
    <w:p w14:paraId="5A615219" w14:textId="43B5F600" w:rsidR="00F12E6D" w:rsidRDefault="00462E6B" w:rsidP="00F12E6D">
      <w:pPr>
        <w:widowControl/>
        <w:tabs>
          <w:tab w:val="right" w:pos="0"/>
          <w:tab w:val="right" w:pos="10205"/>
        </w:tabs>
        <w:jc w:val="both"/>
      </w:pPr>
      <w:r>
        <w:t>6</w:t>
      </w:r>
      <w:r w:rsidR="00F12E6D" w:rsidRPr="00F12E6D">
        <w:t>/ une déclaration indiquant les effectifs moyens annuels du candidat</w:t>
      </w:r>
      <w:r w:rsidR="007B14AF">
        <w:t xml:space="preserve"> et l’importance du personnel d’encadrement</w:t>
      </w:r>
      <w:r w:rsidR="00F12E6D" w:rsidRPr="00F12E6D">
        <w:t xml:space="preserve"> pendant les trois dernières années</w:t>
      </w:r>
      <w:r w:rsidR="007B14AF">
        <w:t> ;</w:t>
      </w:r>
    </w:p>
    <w:p w14:paraId="7C69A081" w14:textId="77777777" w:rsidR="00E9407C" w:rsidRDefault="00E9407C" w:rsidP="00F12E6D">
      <w:pPr>
        <w:widowControl/>
        <w:tabs>
          <w:tab w:val="right" w:pos="0"/>
          <w:tab w:val="right" w:pos="10205"/>
        </w:tabs>
        <w:jc w:val="both"/>
      </w:pPr>
    </w:p>
    <w:p w14:paraId="3910F2FD" w14:textId="5428DD39" w:rsidR="00E9407C" w:rsidRDefault="00E9407C" w:rsidP="00E9407C">
      <w:pPr>
        <w:ind w:right="-1"/>
        <w:jc w:val="both"/>
      </w:pPr>
      <w:r>
        <w:rPr>
          <w:rStyle w:val="lev"/>
        </w:rPr>
        <w:t>Par ailleurs, l’attention des candidats est attirée sur la liste des pièces à fournir après attribution pour du marché. Ces documents sont listés à l’article 6.2 de la section V.</w:t>
      </w:r>
    </w:p>
    <w:p w14:paraId="5A46B11F" w14:textId="77777777" w:rsidR="00E9407C" w:rsidRPr="00073528" w:rsidRDefault="00E9407C" w:rsidP="00E9407C">
      <w:pPr>
        <w:jc w:val="both"/>
      </w:pPr>
    </w:p>
    <w:p w14:paraId="6505CA9A" w14:textId="77777777" w:rsidR="00E9407C" w:rsidRPr="00073528" w:rsidRDefault="00E9407C" w:rsidP="00E9407C">
      <w:pPr>
        <w:jc w:val="both"/>
      </w:pPr>
      <w:r w:rsidRPr="00073528">
        <w:t xml:space="preserve">Pour fournir certains éléments de candidature, les soumissionnaires peuvent utiliser les formulaires DC 1 (lettre de candidature) et DC 2 (déclaration du candidat). Ces derniers sont disponibles à l’adresse </w:t>
      </w:r>
      <w:r w:rsidRPr="00413372">
        <w:rPr>
          <w:rStyle w:val="CitationHTML"/>
          <w:color w:val="auto"/>
        </w:rPr>
        <w:t xml:space="preserve">www.economie.gouv.fr </w:t>
      </w:r>
      <w:r w:rsidRPr="00413372">
        <w:t>›</w:t>
      </w:r>
      <w:hyperlink r:id="rId19" w:history="1">
        <w:r w:rsidRPr="00073528">
          <w:t>Accueil du portail</w:t>
        </w:r>
      </w:hyperlink>
      <w:r w:rsidRPr="00073528">
        <w:t xml:space="preserve"> › </w:t>
      </w:r>
      <w:hyperlink r:id="rId20" w:history="1">
        <w:r w:rsidRPr="00073528">
          <w:t>DAJ</w:t>
        </w:r>
      </w:hyperlink>
      <w:r w:rsidRPr="00073528">
        <w:t xml:space="preserve"> › </w:t>
      </w:r>
      <w:hyperlink r:id="rId21" w:history="1">
        <w:r w:rsidRPr="00073528">
          <w:t>Commande publique</w:t>
        </w:r>
      </w:hyperlink>
      <w:r w:rsidRPr="00073528">
        <w:t xml:space="preserve"> › </w:t>
      </w:r>
      <w:hyperlink r:id="rId22" w:history="1">
        <w:r w:rsidRPr="00073528">
          <w:t>Les formulaires</w:t>
        </w:r>
      </w:hyperlink>
      <w:r w:rsidRPr="00073528">
        <w:t xml:space="preserve"> › </w:t>
      </w:r>
      <w:hyperlink r:id="rId23" w:history="1">
        <w:r w:rsidRPr="00073528">
          <w:t>Formulaires "Marchés publics"</w:t>
        </w:r>
      </w:hyperlink>
      <w:r w:rsidRPr="00073528">
        <w:t>.</w:t>
      </w:r>
    </w:p>
    <w:p w14:paraId="12119649" w14:textId="77777777" w:rsidR="00E9407C" w:rsidRDefault="00E9407C" w:rsidP="00F12E6D">
      <w:pPr>
        <w:widowControl/>
        <w:tabs>
          <w:tab w:val="right" w:pos="0"/>
          <w:tab w:val="right" w:pos="10205"/>
        </w:tabs>
        <w:jc w:val="both"/>
      </w:pPr>
    </w:p>
    <w:p w14:paraId="2C2C9D90" w14:textId="77777777" w:rsidR="00E9407C" w:rsidRDefault="00E9407C" w:rsidP="00F12E6D">
      <w:pPr>
        <w:widowControl/>
        <w:tabs>
          <w:tab w:val="right" w:pos="0"/>
          <w:tab w:val="right" w:pos="10205"/>
        </w:tabs>
        <w:jc w:val="both"/>
      </w:pPr>
    </w:p>
    <w:p w14:paraId="5351F66D" w14:textId="77777777" w:rsidR="00E9407C" w:rsidRDefault="00E9407C" w:rsidP="00F12E6D">
      <w:pPr>
        <w:widowControl/>
        <w:tabs>
          <w:tab w:val="right" w:pos="0"/>
          <w:tab w:val="right" w:pos="10205"/>
        </w:tabs>
        <w:jc w:val="both"/>
      </w:pPr>
    </w:p>
    <w:p w14:paraId="43FFD3A7" w14:textId="77777777" w:rsidR="00E9407C" w:rsidRDefault="00E9407C" w:rsidP="00F12E6D">
      <w:pPr>
        <w:widowControl/>
        <w:tabs>
          <w:tab w:val="right" w:pos="0"/>
          <w:tab w:val="right" w:pos="10205"/>
        </w:tabs>
        <w:jc w:val="both"/>
      </w:pPr>
    </w:p>
    <w:p w14:paraId="104E6B58" w14:textId="77777777" w:rsidR="00E9407C" w:rsidRDefault="00E9407C" w:rsidP="00F12E6D">
      <w:pPr>
        <w:widowControl/>
        <w:tabs>
          <w:tab w:val="right" w:pos="0"/>
          <w:tab w:val="right" w:pos="10205"/>
        </w:tabs>
        <w:jc w:val="both"/>
      </w:pPr>
    </w:p>
    <w:p w14:paraId="6D819FCE" w14:textId="095204FB" w:rsidR="00F12E6D" w:rsidRPr="00A1465F" w:rsidRDefault="00A1465F" w:rsidP="00E45F41">
      <w:pPr>
        <w:pStyle w:val="T1"/>
        <w:numPr>
          <w:ilvl w:val="0"/>
          <w:numId w:val="26"/>
        </w:numPr>
        <w:tabs>
          <w:tab w:val="clear" w:pos="360"/>
          <w:tab w:val="num" w:pos="644"/>
        </w:tabs>
      </w:pPr>
      <w:bookmarkStart w:id="120" w:name="_Toc29827146"/>
      <w:bookmarkStart w:id="121" w:name="_Toc58405483"/>
      <w:bookmarkStart w:id="122" w:name="_Toc58405531"/>
      <w:bookmarkStart w:id="123" w:name="_Toc58405940"/>
      <w:bookmarkStart w:id="124" w:name="_Toc239323301"/>
      <w:r>
        <w:lastRenderedPageBreak/>
        <w:t xml:space="preserve">Pièces à fournir en cas de </w:t>
      </w:r>
      <w:r w:rsidRPr="00E9407C">
        <w:rPr>
          <w:bCs w:val="0"/>
        </w:rPr>
        <w:t>groupement</w:t>
      </w:r>
      <w:bookmarkEnd w:id="120"/>
      <w:bookmarkEnd w:id="121"/>
      <w:bookmarkEnd w:id="122"/>
      <w:bookmarkEnd w:id="123"/>
      <w:bookmarkEnd w:id="124"/>
    </w:p>
    <w:p w14:paraId="20DC9DD8" w14:textId="77777777" w:rsidR="00F12E6D" w:rsidRPr="00F12E6D" w:rsidRDefault="00F12E6D" w:rsidP="00F12E6D">
      <w:pPr>
        <w:widowControl/>
        <w:tabs>
          <w:tab w:val="num" w:pos="0"/>
          <w:tab w:val="right" w:pos="10205"/>
        </w:tabs>
        <w:jc w:val="both"/>
      </w:pPr>
    </w:p>
    <w:p w14:paraId="4D69F583" w14:textId="77777777" w:rsidR="00E9407C" w:rsidRDefault="00E9407C" w:rsidP="00E9407C">
      <w:pPr>
        <w:tabs>
          <w:tab w:val="right" w:pos="1258"/>
        </w:tabs>
        <w:jc w:val="both"/>
        <w:rPr>
          <w:bCs/>
        </w:rPr>
      </w:pPr>
      <w:r w:rsidRPr="00413372">
        <w:rPr>
          <w:bCs/>
        </w:rPr>
        <w:t xml:space="preserve">En cas de groupement, doivent être impérativement joints, par chaque membre du groupement, les documents énoncés au point </w:t>
      </w:r>
      <w:r>
        <w:rPr>
          <w:bCs/>
        </w:rPr>
        <w:t>1</w:t>
      </w:r>
      <w:r w:rsidRPr="00413372">
        <w:rPr>
          <w:bCs/>
        </w:rPr>
        <w:t xml:space="preserve"> ci-dessus</w:t>
      </w:r>
      <w:r>
        <w:rPr>
          <w:bCs/>
        </w:rPr>
        <w:t>, sauf le DC1 à fournir uniquement par le Mandataire (celui-ci doit être accompagné d’une habilitation du/des co-traitant(s) à les engager au titre du présent marché)</w:t>
      </w:r>
      <w:r w:rsidRPr="00413372">
        <w:rPr>
          <w:bCs/>
        </w:rPr>
        <w:t xml:space="preserve">. </w:t>
      </w:r>
    </w:p>
    <w:p w14:paraId="74FC8365" w14:textId="77777777" w:rsidR="00E9407C" w:rsidRDefault="00E9407C" w:rsidP="00E9407C">
      <w:pPr>
        <w:tabs>
          <w:tab w:val="right" w:pos="1258"/>
        </w:tabs>
        <w:jc w:val="both"/>
        <w:rPr>
          <w:bCs/>
        </w:rPr>
      </w:pPr>
    </w:p>
    <w:p w14:paraId="49B79C7A" w14:textId="77777777" w:rsidR="00E9407C" w:rsidRPr="008E5A0A" w:rsidRDefault="00E9407C" w:rsidP="00E45F41">
      <w:pPr>
        <w:pStyle w:val="T1"/>
        <w:numPr>
          <w:ilvl w:val="0"/>
          <w:numId w:val="25"/>
        </w:numPr>
        <w:tabs>
          <w:tab w:val="clear" w:pos="360"/>
          <w:tab w:val="num" w:pos="644"/>
        </w:tabs>
        <w:rPr>
          <w:b w:val="0"/>
        </w:rPr>
      </w:pPr>
      <w:bookmarkStart w:id="125" w:name="_Toc233962079"/>
      <w:bookmarkStart w:id="126" w:name="_Toc239323302"/>
      <w:r>
        <w:rPr>
          <w:bCs w:val="0"/>
        </w:rPr>
        <w:t>Demande prise en compte d’opérateurs économiques</w:t>
      </w:r>
      <w:bookmarkEnd w:id="125"/>
      <w:bookmarkEnd w:id="126"/>
    </w:p>
    <w:p w14:paraId="23FACDB6" w14:textId="77777777" w:rsidR="00E9407C" w:rsidRPr="00E9407C" w:rsidRDefault="00E9407C" w:rsidP="00E9407C">
      <w:pPr>
        <w:tabs>
          <w:tab w:val="right" w:pos="10205"/>
        </w:tabs>
      </w:pPr>
    </w:p>
    <w:p w14:paraId="67B28D57" w14:textId="77777777" w:rsidR="00E9407C" w:rsidRPr="00E9407C" w:rsidRDefault="00E9407C" w:rsidP="00E9407C">
      <w:pPr>
        <w:tabs>
          <w:tab w:val="right" w:pos="10205"/>
        </w:tabs>
        <w:jc w:val="both"/>
      </w:pPr>
      <w:r w:rsidRPr="00E9407C">
        <w:t>Conformément à l’article R2142-35 du Code de la Commande Publique, les candidats, quelle que soit la forme de la candidature, individuelle ou groupée, peuvent demander à ce que soient également prises en compte les capacités professionnelles, techniques et financières d’autres opérateurs économiques quelle que soit la nature du lien juridique des liens existants entre ces opérateurs et lui.</w:t>
      </w:r>
    </w:p>
    <w:p w14:paraId="47E534B9" w14:textId="77777777" w:rsidR="00E9407C" w:rsidRPr="00E9407C" w:rsidRDefault="00E9407C" w:rsidP="00E9407C">
      <w:pPr>
        <w:tabs>
          <w:tab w:val="right" w:pos="10205"/>
        </w:tabs>
        <w:jc w:val="both"/>
        <w:rPr>
          <w:b/>
        </w:rPr>
      </w:pPr>
    </w:p>
    <w:p w14:paraId="3F24692F" w14:textId="77777777" w:rsidR="00E9407C" w:rsidRPr="00E9407C" w:rsidRDefault="00E9407C" w:rsidP="00E9407C">
      <w:pPr>
        <w:tabs>
          <w:tab w:val="right" w:pos="10205"/>
        </w:tabs>
        <w:jc w:val="both"/>
      </w:pPr>
      <w:r w:rsidRPr="00E9407C">
        <w:t>Ce dispositif vise notamment, mais non exclusivement, les sous-traitants dont souhaiteraient se prévaloir un candidat.</w:t>
      </w:r>
    </w:p>
    <w:p w14:paraId="72E410F4" w14:textId="77777777" w:rsidR="00E9407C" w:rsidRPr="00E9407C" w:rsidRDefault="00E9407C" w:rsidP="00E9407C">
      <w:pPr>
        <w:tabs>
          <w:tab w:val="right" w:pos="10205"/>
        </w:tabs>
        <w:jc w:val="both"/>
      </w:pPr>
    </w:p>
    <w:p w14:paraId="326B5B86" w14:textId="77777777" w:rsidR="00E9407C" w:rsidRPr="00E9407C" w:rsidRDefault="00E9407C" w:rsidP="00E9407C">
      <w:pPr>
        <w:tabs>
          <w:tab w:val="right" w:pos="10205"/>
        </w:tabs>
        <w:jc w:val="both"/>
      </w:pPr>
      <w:r w:rsidRPr="00E9407C">
        <w:t xml:space="preserve">Toutefois, le candidat doit justifier des capacités de ce ou ces opérateurs économiques et apporter la preuve qu’il en disposera pour l’exécution de l’accord. Dans ce cadre, il devra préciser le lien juridique qui l’unit à cet opérateur avec lequel le pouvoir adjudicateur n’aura aucun lien contractuel. </w:t>
      </w:r>
    </w:p>
    <w:p w14:paraId="5BA2F952" w14:textId="77777777" w:rsidR="00E9407C" w:rsidRPr="00E9407C" w:rsidRDefault="00E9407C" w:rsidP="00E9407C">
      <w:pPr>
        <w:tabs>
          <w:tab w:val="right" w:pos="10205"/>
        </w:tabs>
        <w:rPr>
          <w:b/>
        </w:rPr>
      </w:pPr>
    </w:p>
    <w:p w14:paraId="1643B03C" w14:textId="77777777" w:rsidR="00E9407C" w:rsidRPr="00E9407C" w:rsidRDefault="00E9407C" w:rsidP="00E9407C">
      <w:pPr>
        <w:pStyle w:val="Paragraphedeliste"/>
        <w:widowControl w:val="0"/>
        <w:numPr>
          <w:ilvl w:val="0"/>
          <w:numId w:val="8"/>
        </w:numPr>
        <w:rPr>
          <w:rFonts w:ascii="Arial" w:hAnsi="Arial" w:cs="Arial"/>
          <w:b/>
        </w:rPr>
      </w:pPr>
      <w:r w:rsidRPr="00E9407C">
        <w:rPr>
          <w:rFonts w:ascii="Arial" w:hAnsi="Arial" w:cs="Arial"/>
          <w:b/>
        </w:rPr>
        <w:t>Présentation des sous-traitants à la phase de candidature</w:t>
      </w:r>
    </w:p>
    <w:p w14:paraId="3DCCA16C" w14:textId="77777777" w:rsidR="00E9407C" w:rsidRPr="00E9407C" w:rsidRDefault="00E9407C" w:rsidP="00E9407C"/>
    <w:p w14:paraId="6E598BD7" w14:textId="30C726A3" w:rsidR="00E9407C" w:rsidRPr="00E9407C" w:rsidRDefault="00E9407C" w:rsidP="00E9407C">
      <w:pPr>
        <w:tabs>
          <w:tab w:val="left" w:pos="4962"/>
        </w:tabs>
        <w:jc w:val="both"/>
      </w:pPr>
      <w:r w:rsidRPr="00E9407C">
        <w:t xml:space="preserve">Conformément à l’article L2193-4 du code de la commande publique, la déclaration de sous-traitance peut intervenir à tout moment : au dépôt du pli ou en cours d’exécution </w:t>
      </w:r>
      <w:r>
        <w:t>du marché</w:t>
      </w:r>
      <w:r w:rsidRPr="00E9407C">
        <w:t>.</w:t>
      </w:r>
    </w:p>
    <w:p w14:paraId="7C56AE9D" w14:textId="77777777" w:rsidR="00E9407C" w:rsidRPr="00E9407C" w:rsidRDefault="00E9407C" w:rsidP="00E9407C">
      <w:pPr>
        <w:tabs>
          <w:tab w:val="left" w:pos="4962"/>
        </w:tabs>
        <w:jc w:val="both"/>
      </w:pPr>
    </w:p>
    <w:p w14:paraId="2475B273" w14:textId="77777777" w:rsidR="00E9407C" w:rsidRPr="00E9407C" w:rsidRDefault="00E9407C" w:rsidP="00E9407C">
      <w:pPr>
        <w:tabs>
          <w:tab w:val="left" w:pos="4962"/>
        </w:tabs>
        <w:jc w:val="both"/>
      </w:pPr>
      <w:r w:rsidRPr="00E9407C">
        <w:t xml:space="preserve">Si le candidat souhaite recourir à un ou des sous-traitant(s) afin que le pouvoir adjudicateur prenne en compte les capacités de ce dernier pour juger l’acte de candidature, il doit déposer les mêmes documents que ceux sollicités pour lui-même. </w:t>
      </w:r>
    </w:p>
    <w:p w14:paraId="795B82B5" w14:textId="77777777" w:rsidR="00564429" w:rsidRPr="004108F3" w:rsidRDefault="00564429" w:rsidP="004108F3">
      <w:pPr>
        <w:tabs>
          <w:tab w:val="right" w:pos="10205"/>
        </w:tabs>
        <w:jc w:val="both"/>
        <w:rPr>
          <w:i/>
        </w:rPr>
      </w:pPr>
    </w:p>
    <w:p w14:paraId="46B253E3" w14:textId="77777777" w:rsidR="00564429" w:rsidRPr="004108F3" w:rsidRDefault="00564429" w:rsidP="004108F3">
      <w:pPr>
        <w:pStyle w:val="Titre2"/>
        <w:numPr>
          <w:ilvl w:val="0"/>
          <w:numId w:val="0"/>
        </w:numPr>
      </w:pPr>
      <w:bookmarkStart w:id="127" w:name="_Toc312934862"/>
      <w:bookmarkStart w:id="128" w:name="_Toc112079537"/>
      <w:bookmarkStart w:id="129" w:name="_Toc239323303"/>
      <w:bookmarkStart w:id="130" w:name="_Toc93907055"/>
      <w:bookmarkStart w:id="131" w:name="_Toc93907247"/>
      <w:r w:rsidRPr="004108F3">
        <w:t>Sous-section ii : « offre »</w:t>
      </w:r>
      <w:bookmarkEnd w:id="127"/>
      <w:bookmarkEnd w:id="128"/>
      <w:bookmarkEnd w:id="129"/>
      <w:r w:rsidRPr="004108F3">
        <w:t xml:space="preserve"> </w:t>
      </w:r>
    </w:p>
    <w:bookmarkEnd w:id="130"/>
    <w:bookmarkEnd w:id="131"/>
    <w:p w14:paraId="4249084D" w14:textId="77777777" w:rsidR="00564429" w:rsidRPr="004108F3" w:rsidRDefault="00564429" w:rsidP="004108F3">
      <w:pPr>
        <w:tabs>
          <w:tab w:val="right" w:pos="1134"/>
        </w:tabs>
        <w:ind w:left="851"/>
      </w:pPr>
    </w:p>
    <w:p w14:paraId="06D04DD7" w14:textId="75E9A933" w:rsidR="00564429" w:rsidRPr="004108F3" w:rsidRDefault="00097011" w:rsidP="00E45F41">
      <w:pPr>
        <w:pStyle w:val="Titre3"/>
        <w:numPr>
          <w:ilvl w:val="0"/>
          <w:numId w:val="13"/>
        </w:numPr>
        <w:ind w:left="426"/>
      </w:pPr>
      <w:bookmarkStart w:id="132" w:name="_Toc62555487"/>
      <w:bookmarkStart w:id="133" w:name="_Toc93907248"/>
      <w:bookmarkStart w:id="134" w:name="_Toc312934863"/>
      <w:bookmarkStart w:id="135" w:name="_Toc112079538"/>
      <w:r>
        <w:t xml:space="preserve"> </w:t>
      </w:r>
      <w:bookmarkStart w:id="136" w:name="_Toc239323304"/>
      <w:r w:rsidR="00564429" w:rsidRPr="004108F3">
        <w:t>Pièces à fournir par tous les candidats</w:t>
      </w:r>
      <w:bookmarkEnd w:id="132"/>
      <w:bookmarkEnd w:id="133"/>
      <w:bookmarkEnd w:id="134"/>
      <w:bookmarkEnd w:id="135"/>
      <w:bookmarkEnd w:id="136"/>
      <w:r w:rsidR="00564429" w:rsidRPr="004108F3">
        <w:t xml:space="preserve"> </w:t>
      </w:r>
    </w:p>
    <w:p w14:paraId="0046D8BF" w14:textId="1FCCC614" w:rsidR="00564429" w:rsidRDefault="00564429" w:rsidP="004108F3"/>
    <w:p w14:paraId="0DD7B3B4" w14:textId="4DD20869" w:rsidR="0048479C" w:rsidRDefault="00E9407C" w:rsidP="004108F3">
      <w:r>
        <w:t>Le</w:t>
      </w:r>
      <w:r w:rsidR="0048479C">
        <w:t xml:space="preserve"> candidat devra fournir : </w:t>
      </w:r>
    </w:p>
    <w:p w14:paraId="1891D6EC" w14:textId="77777777" w:rsidR="0048479C" w:rsidRPr="00D10734" w:rsidRDefault="0048479C" w:rsidP="004108F3">
      <w:pPr>
        <w:rPr>
          <w:sz w:val="12"/>
          <w:szCs w:val="12"/>
        </w:rPr>
      </w:pPr>
    </w:p>
    <w:p w14:paraId="0E1EC50C" w14:textId="53D94977" w:rsidR="00A1465F" w:rsidRPr="00A1465F" w:rsidRDefault="00F12E6D" w:rsidP="00064C10">
      <w:pPr>
        <w:pStyle w:val="Paragraphedeliste"/>
        <w:numPr>
          <w:ilvl w:val="0"/>
          <w:numId w:val="10"/>
        </w:numPr>
        <w:ind w:left="426"/>
        <w:jc w:val="both"/>
        <w:rPr>
          <w:rFonts w:ascii="Arial" w:hAnsi="Arial" w:cs="Arial"/>
        </w:rPr>
      </w:pPr>
      <w:r w:rsidRPr="00D54DF6">
        <w:rPr>
          <w:rFonts w:ascii="Arial" w:hAnsi="Arial" w:cs="Arial"/>
          <w:b/>
        </w:rPr>
        <w:t>le cadre de réponse</w:t>
      </w:r>
      <w:r w:rsidR="00A1465F">
        <w:rPr>
          <w:rFonts w:ascii="Arial" w:hAnsi="Arial" w:cs="Arial"/>
          <w:b/>
        </w:rPr>
        <w:t xml:space="preserve"> dûment complété ;</w:t>
      </w:r>
    </w:p>
    <w:p w14:paraId="51E437E4" w14:textId="77777777" w:rsidR="00A1465F" w:rsidRPr="00D10734" w:rsidRDefault="00A1465F" w:rsidP="00A1465F">
      <w:pPr>
        <w:pStyle w:val="Paragraphedeliste"/>
        <w:ind w:left="426"/>
        <w:jc w:val="both"/>
        <w:rPr>
          <w:rFonts w:ascii="Arial" w:hAnsi="Arial" w:cs="Arial"/>
          <w:sz w:val="12"/>
          <w:szCs w:val="12"/>
        </w:rPr>
      </w:pPr>
    </w:p>
    <w:p w14:paraId="0D4DE76B" w14:textId="06E10131" w:rsidR="007B14AF" w:rsidRPr="007B14AF" w:rsidRDefault="00822D1F" w:rsidP="007B14AF">
      <w:pPr>
        <w:pStyle w:val="Paragraphedeliste"/>
        <w:numPr>
          <w:ilvl w:val="0"/>
          <w:numId w:val="10"/>
        </w:numPr>
        <w:ind w:left="426"/>
        <w:jc w:val="both"/>
        <w:rPr>
          <w:rFonts w:ascii="Arial" w:hAnsi="Arial" w:cs="Arial"/>
        </w:rPr>
      </w:pPr>
      <w:r w:rsidRPr="007B14AF">
        <w:rPr>
          <w:rFonts w:ascii="Arial" w:hAnsi="Arial" w:cs="Arial"/>
          <w:b/>
        </w:rPr>
        <w:t xml:space="preserve">la décomposition du prix global et forfaitaire </w:t>
      </w:r>
      <w:r w:rsidR="00F12E6D" w:rsidRPr="007B14AF">
        <w:rPr>
          <w:rFonts w:ascii="Arial" w:hAnsi="Arial" w:cs="Arial"/>
          <w:b/>
        </w:rPr>
        <w:t>d</w:t>
      </w:r>
      <w:r w:rsidR="001620C9" w:rsidRPr="007B14AF">
        <w:rPr>
          <w:rFonts w:ascii="Arial" w:hAnsi="Arial" w:cs="Arial"/>
          <w:b/>
        </w:rPr>
        <w:t>û</w:t>
      </w:r>
      <w:r w:rsidR="00F12E6D" w:rsidRPr="007B14AF">
        <w:rPr>
          <w:rFonts w:ascii="Arial" w:hAnsi="Arial" w:cs="Arial"/>
          <w:b/>
        </w:rPr>
        <w:t>ment complété</w:t>
      </w:r>
      <w:r w:rsidR="00A1465F" w:rsidRPr="007B14AF">
        <w:rPr>
          <w:rFonts w:ascii="Arial" w:hAnsi="Arial" w:cs="Arial"/>
          <w:b/>
        </w:rPr>
        <w:t xml:space="preserve">e, </w:t>
      </w:r>
      <w:r w:rsidR="00A1465F" w:rsidRPr="007B14AF">
        <w:rPr>
          <w:rFonts w:ascii="Arial" w:hAnsi="Arial" w:cs="Arial"/>
          <w:bCs/>
        </w:rPr>
        <w:t xml:space="preserve">comprenant pour chaque élément d'ouvrage la quantité et le prix de l'unité. </w:t>
      </w:r>
      <w:r w:rsidR="007B14AF" w:rsidRPr="007B14AF">
        <w:rPr>
          <w:rFonts w:ascii="Arial" w:hAnsi="Arial" w:cs="Arial"/>
        </w:rPr>
        <w:t>Ce document sera établi conformément à l'article 9.3.2 du CCAG, à partir du cadre de décomposition fourni</w:t>
      </w:r>
      <w:r w:rsidR="007B14AF">
        <w:t>.</w:t>
      </w:r>
    </w:p>
    <w:p w14:paraId="13D9A8DD" w14:textId="77777777" w:rsidR="00564429" w:rsidRPr="00D10734" w:rsidRDefault="00564429" w:rsidP="004108F3">
      <w:pPr>
        <w:tabs>
          <w:tab w:val="num" w:pos="0"/>
        </w:tabs>
        <w:jc w:val="both"/>
        <w:rPr>
          <w:sz w:val="12"/>
          <w:szCs w:val="12"/>
        </w:rPr>
      </w:pPr>
    </w:p>
    <w:p w14:paraId="62B118AC" w14:textId="4BCC0C9F" w:rsidR="00B8431D" w:rsidRPr="00D56013" w:rsidRDefault="0059378C" w:rsidP="00064C10">
      <w:pPr>
        <w:pStyle w:val="Paragraphedeliste"/>
        <w:numPr>
          <w:ilvl w:val="0"/>
          <w:numId w:val="10"/>
        </w:numPr>
        <w:ind w:left="426"/>
        <w:jc w:val="both"/>
        <w:rPr>
          <w:rFonts w:ascii="Arial" w:hAnsi="Arial" w:cs="Arial"/>
        </w:rPr>
      </w:pPr>
      <w:r w:rsidRPr="00D56013">
        <w:rPr>
          <w:rFonts w:ascii="Arial" w:hAnsi="Arial" w:cs="Arial"/>
          <w:b/>
        </w:rPr>
        <w:t>u</w:t>
      </w:r>
      <w:r w:rsidR="00822D1F" w:rsidRPr="00D56013">
        <w:rPr>
          <w:rFonts w:ascii="Arial" w:hAnsi="Arial" w:cs="Arial"/>
          <w:b/>
        </w:rPr>
        <w:t>n mémoire justificatif</w:t>
      </w:r>
      <w:r w:rsidR="00B41BAE">
        <w:rPr>
          <w:rFonts w:ascii="Arial" w:hAnsi="Arial" w:cs="Arial"/>
          <w:b/>
        </w:rPr>
        <w:t xml:space="preserve"> </w:t>
      </w:r>
      <w:r w:rsidR="00B41BAE" w:rsidRPr="00B41BAE">
        <w:rPr>
          <w:rFonts w:ascii="Arial" w:hAnsi="Arial" w:cs="Arial"/>
          <w:bCs/>
        </w:rPr>
        <w:t>présentant l</w:t>
      </w:r>
      <w:r w:rsidR="007B14AF" w:rsidRPr="007B14AF">
        <w:rPr>
          <w:rFonts w:ascii="Arial" w:hAnsi="Arial" w:cs="Arial"/>
        </w:rPr>
        <w:t>es dispositions que l'</w:t>
      </w:r>
      <w:r w:rsidR="00E05E96">
        <w:rPr>
          <w:rFonts w:ascii="Arial" w:hAnsi="Arial" w:cs="Arial"/>
        </w:rPr>
        <w:t>e</w:t>
      </w:r>
      <w:r w:rsidR="007B14AF" w:rsidRPr="007B14AF">
        <w:rPr>
          <w:rFonts w:ascii="Arial" w:hAnsi="Arial" w:cs="Arial"/>
        </w:rPr>
        <w:t>ntrepreneur se propose d'adopter pour l'exécution des travaux sans pour autant modifier la teneur des documents contractuels. Ce document comprendra toutes justifications et observations de l'Entrepreneur. En particulier, il est exigé</w:t>
      </w:r>
      <w:r w:rsidR="007B14AF">
        <w:rPr>
          <w:rFonts w:ascii="Arial" w:hAnsi="Arial" w:cs="Arial"/>
          <w:sz w:val="24"/>
        </w:rPr>
        <w:t xml:space="preserve"> </w:t>
      </w:r>
      <w:r w:rsidR="00B8431D" w:rsidRPr="00D56013">
        <w:rPr>
          <w:rFonts w:ascii="Arial" w:hAnsi="Arial" w:cs="Arial"/>
          <w:b/>
        </w:rPr>
        <w:t xml:space="preserve">: </w:t>
      </w:r>
    </w:p>
    <w:p w14:paraId="3C223016" w14:textId="6C90BBA3" w:rsidR="00B8431D" w:rsidRPr="00D10734" w:rsidRDefault="00B8431D" w:rsidP="00822D1F">
      <w:pPr>
        <w:rPr>
          <w:sz w:val="12"/>
          <w:szCs w:val="12"/>
        </w:rPr>
      </w:pPr>
    </w:p>
    <w:tbl>
      <w:tblPr>
        <w:tblW w:w="9156"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9156"/>
      </w:tblGrid>
      <w:tr w:rsidR="00E9407C" w14:paraId="44F3534B" w14:textId="77777777" w:rsidTr="00E9407C">
        <w:tc>
          <w:tcPr>
            <w:tcW w:w="9156" w:type="dxa"/>
          </w:tcPr>
          <w:p w14:paraId="6B1E6938" w14:textId="2ED0DBE2" w:rsidR="00E9407C" w:rsidRPr="00E9407C" w:rsidRDefault="00E9407C" w:rsidP="004559E5">
            <w:pPr>
              <w:tabs>
                <w:tab w:val="left" w:pos="284"/>
                <w:tab w:val="left" w:pos="993"/>
              </w:tabs>
              <w:spacing w:line="100" w:lineRule="atLeast"/>
              <w:jc w:val="both"/>
              <w:textAlignment w:val="baseline"/>
            </w:pPr>
            <w:r w:rsidRPr="00E9407C">
              <w:t>La méthodologie envisagée pour la réalisation des prescriptions décrites au marché au vu des particularités du projet.</w:t>
            </w:r>
          </w:p>
        </w:tc>
      </w:tr>
      <w:tr w:rsidR="00E9407C" w14:paraId="2EE18001" w14:textId="77777777" w:rsidTr="00E9407C">
        <w:tc>
          <w:tcPr>
            <w:tcW w:w="9156" w:type="dxa"/>
          </w:tcPr>
          <w:p w14:paraId="45CF3D56" w14:textId="77777777" w:rsidR="00E9407C" w:rsidRPr="00E9407C" w:rsidRDefault="00E9407C" w:rsidP="004559E5">
            <w:pPr>
              <w:tabs>
                <w:tab w:val="left" w:pos="284"/>
                <w:tab w:val="left" w:pos="993"/>
              </w:tabs>
              <w:spacing w:line="100" w:lineRule="atLeast"/>
              <w:jc w:val="both"/>
              <w:textAlignment w:val="baseline"/>
            </w:pPr>
            <w:r w:rsidRPr="00E9407C">
              <w:t>La description des mesures prises pour assurer la sécurité du chantier et du public pendant la durée des travaux- analyse des principes d'installation du chantier.</w:t>
            </w:r>
          </w:p>
        </w:tc>
      </w:tr>
      <w:tr w:rsidR="00E9407C" w14:paraId="717ADE2F" w14:textId="77777777" w:rsidTr="00E9407C">
        <w:tc>
          <w:tcPr>
            <w:tcW w:w="9156" w:type="dxa"/>
          </w:tcPr>
          <w:p w14:paraId="574E4AC5" w14:textId="6E0D1E5A" w:rsidR="00E9407C" w:rsidRPr="00E9407C" w:rsidRDefault="00E9407C" w:rsidP="004559E5">
            <w:pPr>
              <w:tabs>
                <w:tab w:val="left" w:pos="284"/>
                <w:tab w:val="left" w:pos="993"/>
              </w:tabs>
              <w:spacing w:line="100" w:lineRule="atLeast"/>
              <w:jc w:val="both"/>
              <w:textAlignment w:val="baseline"/>
            </w:pPr>
            <w:r w:rsidRPr="00E9407C">
              <w:t xml:space="preserve">Une note sur la </w:t>
            </w:r>
            <w:r w:rsidRPr="00E9407C">
              <w:rPr>
                <w:rFonts w:eastAsia="Arial Unicode MS"/>
                <w:color w:val="000000"/>
                <w:lang w:eastAsia="zh-CN" w:bidi="hi-IN"/>
              </w:rPr>
              <w:t>gestion des nuisances liées au chantier.</w:t>
            </w:r>
          </w:p>
        </w:tc>
      </w:tr>
      <w:tr w:rsidR="00E9407C" w14:paraId="2A7C4DFB" w14:textId="77777777" w:rsidTr="00E9407C">
        <w:tc>
          <w:tcPr>
            <w:tcW w:w="9156" w:type="dxa"/>
          </w:tcPr>
          <w:p w14:paraId="1BF86EF9" w14:textId="0E7C6F99" w:rsidR="00E9407C" w:rsidRPr="00E9407C" w:rsidRDefault="00E9407C" w:rsidP="004559E5">
            <w:pPr>
              <w:tabs>
                <w:tab w:val="left" w:pos="284"/>
                <w:tab w:val="left" w:pos="993"/>
              </w:tabs>
              <w:spacing w:line="100" w:lineRule="atLeast"/>
              <w:jc w:val="both"/>
              <w:textAlignment w:val="baseline"/>
            </w:pPr>
            <w:r w:rsidRPr="00E9407C">
              <w:t>La liste des matériaux, matériels et logiciels conformes aux stipulations du CCTP, que l'entreprise propose de poser ou d'installer avec indications de la provenance des principales fournitures et, éventuellement, les références des fournisseurs correspondants.</w:t>
            </w:r>
          </w:p>
        </w:tc>
      </w:tr>
      <w:tr w:rsidR="00E9407C" w:rsidRPr="00306F0A" w14:paraId="60FD67E5" w14:textId="77777777" w:rsidTr="00E9407C">
        <w:tc>
          <w:tcPr>
            <w:tcW w:w="9156" w:type="dxa"/>
          </w:tcPr>
          <w:p w14:paraId="2C1CCFA1" w14:textId="3E8BA097" w:rsidR="00E9407C" w:rsidRPr="00E9407C" w:rsidRDefault="00E9407C" w:rsidP="004559E5">
            <w:pPr>
              <w:tabs>
                <w:tab w:val="left" w:pos="284"/>
                <w:tab w:val="left" w:pos="993"/>
              </w:tabs>
              <w:spacing w:line="100" w:lineRule="atLeast"/>
              <w:jc w:val="both"/>
              <w:textAlignment w:val="baseline"/>
            </w:pPr>
            <w:r w:rsidRPr="00E9407C">
              <w:t>Les ressources prévues (à savoir les moyens humains et matériels) au regard de l'opération et de ses contraintes, vis-à-vis du calendrier d’exécution.</w:t>
            </w:r>
          </w:p>
        </w:tc>
      </w:tr>
      <w:tr w:rsidR="00E9407C" w:rsidRPr="00306F0A" w14:paraId="266B4AFA" w14:textId="77777777" w:rsidTr="00E9407C">
        <w:tc>
          <w:tcPr>
            <w:tcW w:w="9156" w:type="dxa"/>
          </w:tcPr>
          <w:p w14:paraId="7487967A" w14:textId="1A665984" w:rsidR="00E9407C" w:rsidRPr="00E9407C" w:rsidRDefault="00E9407C" w:rsidP="004559E5">
            <w:pPr>
              <w:tabs>
                <w:tab w:val="left" w:pos="284"/>
                <w:tab w:val="left" w:pos="993"/>
              </w:tabs>
              <w:spacing w:line="100" w:lineRule="atLeast"/>
              <w:jc w:val="both"/>
              <w:textAlignment w:val="baseline"/>
            </w:pPr>
            <w:r w:rsidRPr="00E9407C">
              <w:t xml:space="preserve">Les qualifications et les expériences de l'équipe d'encadrement et du personnel mis en place pour </w:t>
            </w:r>
            <w:r w:rsidRPr="00E9407C">
              <w:lastRenderedPageBreak/>
              <w:t>l’exécution des travaux et l'organigramme du chantier.</w:t>
            </w:r>
          </w:p>
        </w:tc>
      </w:tr>
      <w:tr w:rsidR="00E9407C" w14:paraId="35C06F40" w14:textId="77777777" w:rsidTr="00E9407C">
        <w:tc>
          <w:tcPr>
            <w:tcW w:w="9156" w:type="dxa"/>
          </w:tcPr>
          <w:p w14:paraId="75860277" w14:textId="5CC1049C" w:rsidR="00E9407C" w:rsidRPr="00E9407C" w:rsidRDefault="00E9407C" w:rsidP="004559E5">
            <w:pPr>
              <w:tabs>
                <w:tab w:val="left" w:pos="284"/>
                <w:tab w:val="left" w:pos="993"/>
              </w:tabs>
              <w:spacing w:line="100" w:lineRule="atLeast"/>
              <w:jc w:val="both"/>
              <w:textAlignment w:val="baseline"/>
            </w:pPr>
            <w:r w:rsidRPr="00E9407C">
              <w:lastRenderedPageBreak/>
              <w:t>Si le candidat s’engage à la réalisation d’une insertion sociale : une note explicative des modalités de mise en œuvre de cette clause sociale.</w:t>
            </w:r>
          </w:p>
        </w:tc>
      </w:tr>
    </w:tbl>
    <w:p w14:paraId="077B3B3A" w14:textId="77777777" w:rsidR="007B14AF" w:rsidRDefault="007B14AF" w:rsidP="00822D1F"/>
    <w:p w14:paraId="4288A09E" w14:textId="584ED8C3" w:rsidR="00B8431D" w:rsidRPr="00171CB6" w:rsidRDefault="0059378C" w:rsidP="00B8431D">
      <w:pPr>
        <w:pStyle w:val="Paragraphedeliste"/>
        <w:numPr>
          <w:ilvl w:val="0"/>
          <w:numId w:val="10"/>
        </w:numPr>
        <w:ind w:left="426"/>
        <w:jc w:val="both"/>
      </w:pPr>
      <w:r>
        <w:rPr>
          <w:rFonts w:ascii="Arial" w:hAnsi="Arial" w:cs="Arial"/>
          <w:b/>
        </w:rPr>
        <w:t>l</w:t>
      </w:r>
      <w:r w:rsidR="00B8431D">
        <w:rPr>
          <w:rFonts w:ascii="Arial" w:hAnsi="Arial" w:cs="Arial"/>
          <w:b/>
        </w:rPr>
        <w:t xml:space="preserve">’annexe 2 du CCAP </w:t>
      </w:r>
      <w:r w:rsidR="00B8431D" w:rsidRPr="0003240F">
        <w:rPr>
          <w:rFonts w:ascii="Arial" w:hAnsi="Arial" w:cs="Arial"/>
          <w:bCs/>
        </w:rPr>
        <w:t xml:space="preserve">relative à la </w:t>
      </w:r>
      <w:r w:rsidR="0003240F" w:rsidRPr="0003240F">
        <w:rPr>
          <w:rFonts w:ascii="Arial" w:hAnsi="Arial" w:cs="Arial"/>
          <w:bCs/>
        </w:rPr>
        <w:t>protection des données à caractère personnel,</w:t>
      </w:r>
      <w:r w:rsidR="0003240F">
        <w:rPr>
          <w:rFonts w:ascii="Arial" w:hAnsi="Arial" w:cs="Arial"/>
          <w:b/>
        </w:rPr>
        <w:t xml:space="preserve"> </w:t>
      </w:r>
      <w:r w:rsidR="00B8431D" w:rsidRPr="00B8431D">
        <w:rPr>
          <w:rFonts w:ascii="Arial" w:hAnsi="Arial" w:cs="Arial"/>
          <w:bCs/>
        </w:rPr>
        <w:t>dûment complétée</w:t>
      </w:r>
      <w:r w:rsidR="00B8431D">
        <w:rPr>
          <w:rFonts w:ascii="Arial" w:hAnsi="Arial" w:cs="Arial"/>
          <w:b/>
        </w:rPr>
        <w:t> ;</w:t>
      </w:r>
    </w:p>
    <w:p w14:paraId="1B9BC95C" w14:textId="77777777" w:rsidR="00B8431D" w:rsidRDefault="00B8431D" w:rsidP="00822D1F"/>
    <w:p w14:paraId="77458DFC" w14:textId="221CA20F" w:rsidR="00B8431D" w:rsidRPr="00166CD6" w:rsidRDefault="0059378C" w:rsidP="00B8431D">
      <w:pPr>
        <w:pStyle w:val="Paragraphedeliste"/>
        <w:numPr>
          <w:ilvl w:val="0"/>
          <w:numId w:val="10"/>
        </w:numPr>
        <w:ind w:left="426"/>
        <w:jc w:val="both"/>
      </w:pPr>
      <w:r>
        <w:rPr>
          <w:rFonts w:ascii="Arial" w:hAnsi="Arial" w:cs="Arial"/>
          <w:b/>
        </w:rPr>
        <w:t>u</w:t>
      </w:r>
      <w:r w:rsidR="00B8431D">
        <w:rPr>
          <w:rFonts w:ascii="Arial" w:hAnsi="Arial" w:cs="Arial"/>
          <w:b/>
        </w:rPr>
        <w:t>n relevé d’identité bancaire (RIB)</w:t>
      </w:r>
      <w:r w:rsidR="00B8431D" w:rsidRPr="00B8431D">
        <w:rPr>
          <w:rFonts w:ascii="Arial" w:hAnsi="Arial" w:cs="Arial"/>
          <w:b/>
        </w:rPr>
        <w:t>.</w:t>
      </w:r>
    </w:p>
    <w:p w14:paraId="5FFC90A2" w14:textId="77777777" w:rsidR="00B8431D" w:rsidRDefault="00B8431D" w:rsidP="00822D1F"/>
    <w:p w14:paraId="7172DD6C" w14:textId="4E2BE8FB" w:rsidR="00822D1F" w:rsidRDefault="0013718F" w:rsidP="00822D1F">
      <w:r>
        <w:t>Le candidat peut apporter t</w:t>
      </w:r>
      <w:r w:rsidR="00822D1F" w:rsidRPr="007637DE">
        <w:t>outes</w:t>
      </w:r>
      <w:r>
        <w:t xml:space="preserve"> les</w:t>
      </w:r>
      <w:r w:rsidR="00822D1F" w:rsidRPr="007637DE">
        <w:t xml:space="preserve"> justifications jugées nécessaires pour expliciter l'offre.</w:t>
      </w:r>
      <w:r w:rsidR="00822D1F" w:rsidRPr="005E35B0">
        <w:t xml:space="preserve"> </w:t>
      </w:r>
    </w:p>
    <w:p w14:paraId="0595CA1E" w14:textId="77777777" w:rsidR="00D56013" w:rsidRDefault="00D56013" w:rsidP="00822D1F"/>
    <w:p w14:paraId="133C2DAE" w14:textId="089EA545" w:rsidR="00564429" w:rsidRPr="004108F3" w:rsidRDefault="00D54DF6" w:rsidP="00064C10">
      <w:pPr>
        <w:pStyle w:val="Titre3"/>
        <w:numPr>
          <w:ilvl w:val="0"/>
          <w:numId w:val="12"/>
        </w:numPr>
        <w:ind w:left="426"/>
      </w:pPr>
      <w:bookmarkStart w:id="137" w:name="_Toc93907251"/>
      <w:bookmarkStart w:id="138" w:name="_Toc312934865"/>
      <w:bookmarkStart w:id="139" w:name="_Toc62383713"/>
      <w:bookmarkStart w:id="140" w:name="_Toc62555497"/>
      <w:r>
        <w:t xml:space="preserve"> </w:t>
      </w:r>
      <w:bookmarkStart w:id="141" w:name="_Toc112079539"/>
      <w:bookmarkStart w:id="142" w:name="_Toc239323305"/>
      <w:r w:rsidR="00564429" w:rsidRPr="004108F3">
        <w:t>Interdiction de modifier le dossier de consultation</w:t>
      </w:r>
      <w:bookmarkEnd w:id="137"/>
      <w:bookmarkEnd w:id="138"/>
      <w:bookmarkEnd w:id="141"/>
      <w:bookmarkEnd w:id="142"/>
      <w:r w:rsidR="00564429" w:rsidRPr="004108F3">
        <w:t xml:space="preserve"> </w:t>
      </w:r>
      <w:bookmarkEnd w:id="139"/>
      <w:bookmarkEnd w:id="140"/>
    </w:p>
    <w:p w14:paraId="06B12310" w14:textId="77777777" w:rsidR="00564429" w:rsidRPr="004108F3" w:rsidRDefault="00564429" w:rsidP="004108F3">
      <w:pPr>
        <w:tabs>
          <w:tab w:val="right" w:pos="10205"/>
        </w:tabs>
        <w:jc w:val="both"/>
      </w:pPr>
    </w:p>
    <w:p w14:paraId="4FE8EE15" w14:textId="77777777" w:rsidR="00F12E6D" w:rsidRPr="00F12E6D" w:rsidRDefault="00F12E6D" w:rsidP="00F12E6D">
      <w:pPr>
        <w:widowControl/>
        <w:tabs>
          <w:tab w:val="right" w:pos="0"/>
          <w:tab w:val="right" w:pos="10205"/>
        </w:tabs>
        <w:jc w:val="both"/>
      </w:pPr>
      <w:r w:rsidRPr="00F12E6D">
        <w:t xml:space="preserve">Toutes les dispositions figurant dans le règlement de consultation doivent être obligatoirement respectées par les candidats. Par ailleurs, toute modification apportée par le candidat sur une pièce constitutive est interdite. </w:t>
      </w:r>
    </w:p>
    <w:p w14:paraId="51FBFB24" w14:textId="77777777" w:rsidR="00564429" w:rsidRPr="004108F3" w:rsidRDefault="00564429" w:rsidP="004108F3"/>
    <w:p w14:paraId="4ADE7329" w14:textId="78159578" w:rsidR="00564429" w:rsidRPr="004108F3" w:rsidRDefault="00564429" w:rsidP="00064C10">
      <w:pPr>
        <w:pStyle w:val="Titre3"/>
        <w:numPr>
          <w:ilvl w:val="0"/>
          <w:numId w:val="11"/>
        </w:numPr>
        <w:ind w:left="426"/>
      </w:pPr>
      <w:bookmarkStart w:id="143" w:name="_Toc62383706"/>
      <w:bookmarkStart w:id="144" w:name="_Toc62555508"/>
      <w:bookmarkStart w:id="145" w:name="_Toc93907253"/>
      <w:bookmarkStart w:id="146" w:name="_Toc312934866"/>
      <w:bookmarkStart w:id="147" w:name="_Toc112079540"/>
      <w:bookmarkStart w:id="148" w:name="_Toc239323306"/>
      <w:r w:rsidRPr="004108F3">
        <w:t>Délai minimum pendant lequel le soumissionnaire est tenu de maintenir son offre</w:t>
      </w:r>
      <w:bookmarkEnd w:id="143"/>
      <w:bookmarkEnd w:id="144"/>
      <w:bookmarkEnd w:id="145"/>
      <w:bookmarkEnd w:id="146"/>
      <w:bookmarkEnd w:id="147"/>
      <w:bookmarkEnd w:id="148"/>
    </w:p>
    <w:p w14:paraId="52F4D8FD" w14:textId="77777777" w:rsidR="00564429" w:rsidRPr="004108F3" w:rsidRDefault="00564429" w:rsidP="004108F3">
      <w:pPr>
        <w:tabs>
          <w:tab w:val="center" w:pos="1985"/>
          <w:tab w:val="center" w:pos="2268"/>
          <w:tab w:val="center" w:pos="2694"/>
          <w:tab w:val="center" w:pos="2977"/>
          <w:tab w:val="center" w:pos="3402"/>
          <w:tab w:val="center" w:pos="3686"/>
          <w:tab w:val="center" w:pos="3969"/>
          <w:tab w:val="center" w:pos="4253"/>
          <w:tab w:val="left" w:pos="4536"/>
        </w:tabs>
        <w:jc w:val="both"/>
      </w:pPr>
    </w:p>
    <w:p w14:paraId="16354DBC" w14:textId="7B674E7C" w:rsidR="00564429" w:rsidRPr="004108F3" w:rsidRDefault="00564429" w:rsidP="004108F3">
      <w:pPr>
        <w:rPr>
          <w:b/>
          <w:smallCaps/>
          <w:spacing w:val="40"/>
        </w:rPr>
      </w:pPr>
      <w:r w:rsidRPr="004108F3">
        <w:t xml:space="preserve">Le délai de validité des offres est fixé à </w:t>
      </w:r>
      <w:r w:rsidR="00D91CFB">
        <w:t>180 jours</w:t>
      </w:r>
      <w:r w:rsidRPr="004108F3">
        <w:t xml:space="preserve"> à compter de la date limite de réception des offres. </w:t>
      </w:r>
    </w:p>
    <w:p w14:paraId="40E3FF4D" w14:textId="3D4C0C7F" w:rsidR="007B14AF" w:rsidRDefault="007B14AF">
      <w:pPr>
        <w:widowControl/>
        <w:rPr>
          <w:b/>
          <w:smallCaps/>
          <w:spacing w:val="40"/>
        </w:rPr>
      </w:pPr>
      <w:r>
        <w:rPr>
          <w:b/>
          <w:smallCaps/>
          <w:spacing w:val="40"/>
        </w:rPr>
        <w:br w:type="page"/>
      </w:r>
    </w:p>
    <w:p w14:paraId="2988301E" w14:textId="77777777" w:rsidR="00C70A63" w:rsidRDefault="00C70A63">
      <w:pPr>
        <w:widowControl/>
        <w:rPr>
          <w:b/>
          <w:smallCaps/>
          <w:spacing w:val="40"/>
        </w:rPr>
      </w:pPr>
    </w:p>
    <w:p w14:paraId="187071B4" w14:textId="77777777" w:rsidR="00564429" w:rsidRPr="004108F3" w:rsidRDefault="00564429" w:rsidP="004108F3">
      <w:pPr>
        <w:pStyle w:val="Titre1"/>
        <w:rPr>
          <w:sz w:val="20"/>
          <w:szCs w:val="20"/>
        </w:rPr>
      </w:pPr>
      <w:bookmarkStart w:id="149" w:name="_Toc53817419"/>
      <w:bookmarkStart w:id="150" w:name="_Toc62383708"/>
      <w:bookmarkStart w:id="151" w:name="_Toc62555493"/>
      <w:bookmarkStart w:id="152" w:name="_Toc93907056"/>
      <w:bookmarkStart w:id="153" w:name="_Toc93907254"/>
      <w:bookmarkStart w:id="154" w:name="_Toc312934867"/>
      <w:bookmarkStart w:id="155" w:name="_Toc112079541"/>
      <w:bookmarkStart w:id="156" w:name="_Toc239323307"/>
      <w:r w:rsidRPr="004108F3">
        <w:rPr>
          <w:sz w:val="20"/>
          <w:szCs w:val="20"/>
        </w:rPr>
        <w:t xml:space="preserve">Section V – </w:t>
      </w:r>
      <w:bookmarkEnd w:id="149"/>
      <w:r w:rsidRPr="004108F3">
        <w:rPr>
          <w:sz w:val="20"/>
          <w:szCs w:val="20"/>
        </w:rPr>
        <w:t>EXAMEN DES CANDIDATURES ET DES OFFRES</w:t>
      </w:r>
      <w:bookmarkEnd w:id="150"/>
      <w:bookmarkEnd w:id="151"/>
      <w:bookmarkEnd w:id="152"/>
      <w:bookmarkEnd w:id="153"/>
      <w:bookmarkEnd w:id="154"/>
      <w:bookmarkEnd w:id="155"/>
      <w:bookmarkEnd w:id="156"/>
    </w:p>
    <w:p w14:paraId="2CC6C7A8" w14:textId="77777777" w:rsidR="00564429" w:rsidRPr="004108F3" w:rsidRDefault="00564429" w:rsidP="004108F3"/>
    <w:p w14:paraId="7A537E0F" w14:textId="77777777" w:rsidR="00564429" w:rsidRPr="004108F3" w:rsidRDefault="00564429" w:rsidP="00D54DF6">
      <w:pPr>
        <w:pStyle w:val="Titre3"/>
        <w:numPr>
          <w:ilvl w:val="2"/>
          <w:numId w:val="6"/>
        </w:numPr>
      </w:pPr>
      <w:bookmarkStart w:id="157" w:name="_Toc312934868"/>
      <w:bookmarkStart w:id="158" w:name="_Toc112079542"/>
      <w:bookmarkStart w:id="159" w:name="_Toc239323308"/>
      <w:r w:rsidRPr="004108F3">
        <w:t>Ouverture des plis électroniques et programme informatique malveillant</w:t>
      </w:r>
      <w:bookmarkEnd w:id="157"/>
      <w:bookmarkEnd w:id="158"/>
      <w:bookmarkEnd w:id="159"/>
    </w:p>
    <w:p w14:paraId="7017F23E" w14:textId="77777777" w:rsidR="00564429" w:rsidRPr="001A5438" w:rsidRDefault="00564429" w:rsidP="004108F3">
      <w:pPr>
        <w:pStyle w:val="Titre4"/>
        <w:numPr>
          <w:ilvl w:val="0"/>
          <w:numId w:val="0"/>
        </w:numPr>
        <w:rPr>
          <w:b w:val="0"/>
          <w:sz w:val="16"/>
          <w:szCs w:val="16"/>
        </w:rPr>
      </w:pPr>
    </w:p>
    <w:p w14:paraId="58FEF328" w14:textId="77777777" w:rsidR="00E9407C" w:rsidRPr="00BD71EC" w:rsidRDefault="00E9407C" w:rsidP="00E9407C">
      <w:pPr>
        <w:ind w:right="-1"/>
        <w:jc w:val="both"/>
        <w:rPr>
          <w:bCs/>
        </w:rPr>
      </w:pPr>
      <w:bookmarkStart w:id="160" w:name="_Toc312934869"/>
      <w:r w:rsidRPr="00BD71EC">
        <w:rPr>
          <w:bCs/>
        </w:rPr>
        <w:t>L’antivirus utilisé par la pouvoir adjudicateur est Cortex.</w:t>
      </w:r>
    </w:p>
    <w:p w14:paraId="47C32F1B" w14:textId="77777777" w:rsidR="00E9407C" w:rsidRPr="00BD71EC" w:rsidRDefault="00E9407C" w:rsidP="00E9407C">
      <w:pPr>
        <w:ind w:right="-1"/>
        <w:jc w:val="both"/>
        <w:rPr>
          <w:bCs/>
        </w:rPr>
      </w:pPr>
    </w:p>
    <w:p w14:paraId="25F2F607" w14:textId="77777777" w:rsidR="00E9407C" w:rsidRPr="00BD71EC" w:rsidRDefault="00E9407C" w:rsidP="00E9407C">
      <w:pPr>
        <w:ind w:right="-1"/>
        <w:jc w:val="both"/>
        <w:rPr>
          <w:bCs/>
        </w:rPr>
      </w:pPr>
      <w:r w:rsidRPr="00BD71EC">
        <w:rPr>
          <w:bCs/>
        </w:rPr>
        <w:t>En cas de dépôt par un candidat d’un document dans lequel un programme informatique malveillant est détecté par le pouvoir adjudicateur, celui-ci ouvre la copie de sauvegarde :</w:t>
      </w:r>
    </w:p>
    <w:p w14:paraId="74D52E80" w14:textId="77777777" w:rsidR="00E9407C" w:rsidRPr="00BD71EC" w:rsidRDefault="00E9407C" w:rsidP="00E9407C">
      <w:pPr>
        <w:ind w:right="-1"/>
        <w:jc w:val="both"/>
        <w:rPr>
          <w:bCs/>
        </w:rPr>
      </w:pPr>
    </w:p>
    <w:p w14:paraId="3165DB0A" w14:textId="77777777" w:rsidR="00E9407C" w:rsidRPr="00BD71EC" w:rsidRDefault="00E9407C" w:rsidP="00E9407C">
      <w:pPr>
        <w:ind w:right="-1"/>
        <w:jc w:val="both"/>
        <w:rPr>
          <w:bCs/>
        </w:rPr>
      </w:pPr>
      <w:r w:rsidRPr="00BD71EC">
        <w:rPr>
          <w:bCs/>
        </w:rPr>
        <w:t>1° Lorsqu'un programme informatique malveillant est détecté dans les candidatures ou les offres transmises par voie électronique. La trace de cette malveillance est conservée ;</w:t>
      </w:r>
    </w:p>
    <w:p w14:paraId="2B90CFE6" w14:textId="77777777" w:rsidR="00E9407C" w:rsidRPr="00BD71EC" w:rsidRDefault="00E9407C" w:rsidP="00E9407C">
      <w:pPr>
        <w:ind w:right="-1"/>
        <w:jc w:val="both"/>
        <w:rPr>
          <w:bCs/>
        </w:rPr>
      </w:pPr>
    </w:p>
    <w:p w14:paraId="6D84660C" w14:textId="77777777" w:rsidR="00E9407C" w:rsidRPr="00BD71EC" w:rsidRDefault="00E9407C" w:rsidP="00E9407C">
      <w:pPr>
        <w:ind w:right="-1"/>
        <w:jc w:val="both"/>
        <w:rPr>
          <w:bCs/>
        </w:rPr>
      </w:pPr>
      <w:r w:rsidRPr="00BD71EC">
        <w:rPr>
          <w:bCs/>
        </w:rPr>
        <w:t>2° Lorsqu'une candidature ou une offre électronique est reçue de façon incomplète, hors délais ou n'a pu être ouverte, sous réserve que la transmission de la candidature ou de l'offre électronique ait commencé avant la clôture de la remise des plis.</w:t>
      </w:r>
    </w:p>
    <w:p w14:paraId="0B4BBCBE" w14:textId="77777777" w:rsidR="00E9407C" w:rsidRPr="00BD71EC" w:rsidRDefault="00E9407C" w:rsidP="00E9407C">
      <w:pPr>
        <w:ind w:right="-1"/>
        <w:jc w:val="both"/>
        <w:rPr>
          <w:bCs/>
        </w:rPr>
      </w:pPr>
    </w:p>
    <w:p w14:paraId="4FE68E9A" w14:textId="31C59144" w:rsidR="00E9407C" w:rsidRDefault="00E9407C" w:rsidP="00E9407C">
      <w:pPr>
        <w:tabs>
          <w:tab w:val="right" w:pos="0"/>
          <w:tab w:val="right" w:pos="10205"/>
        </w:tabs>
        <w:jc w:val="both"/>
        <w:rPr>
          <w:bCs/>
        </w:rPr>
      </w:pPr>
      <w:r w:rsidRPr="00BD71EC">
        <w:rPr>
          <w:bCs/>
        </w:rPr>
        <w:t>Lorsqu'un programme informatique malveillant est détecté dans la copie de sauvegarde, celle-ci est écartée par l'acheteur ou l'autorité concédante. La trace de la malveillance du programme est conservée par le pouvoir adjudicateur</w:t>
      </w:r>
      <w:r>
        <w:rPr>
          <w:bCs/>
        </w:rPr>
        <w:t>.</w:t>
      </w:r>
    </w:p>
    <w:p w14:paraId="143769F5" w14:textId="77777777" w:rsidR="00E9407C" w:rsidRPr="003B05DE" w:rsidRDefault="00E9407C" w:rsidP="00E9407C">
      <w:pPr>
        <w:tabs>
          <w:tab w:val="right" w:pos="0"/>
          <w:tab w:val="right" w:pos="10205"/>
        </w:tabs>
        <w:jc w:val="both"/>
      </w:pPr>
    </w:p>
    <w:p w14:paraId="34087AF1" w14:textId="77777777" w:rsidR="00564429" w:rsidRPr="004108F3" w:rsidRDefault="00564429" w:rsidP="00D54DF6">
      <w:pPr>
        <w:pStyle w:val="Titre3"/>
        <w:numPr>
          <w:ilvl w:val="2"/>
          <w:numId w:val="6"/>
        </w:numPr>
      </w:pPr>
      <w:bookmarkStart w:id="161" w:name="_Toc112079543"/>
      <w:bookmarkStart w:id="162" w:name="_Toc239323309"/>
      <w:r w:rsidRPr="004108F3">
        <w:t>Ouverture des candidatures</w:t>
      </w:r>
      <w:bookmarkEnd w:id="160"/>
      <w:bookmarkEnd w:id="161"/>
      <w:bookmarkEnd w:id="162"/>
      <w:r w:rsidRPr="004108F3">
        <w:t xml:space="preserve"> </w:t>
      </w:r>
    </w:p>
    <w:p w14:paraId="4461439F" w14:textId="77777777" w:rsidR="00564429" w:rsidRPr="001A5438" w:rsidRDefault="00564429" w:rsidP="004108F3">
      <w:pPr>
        <w:ind w:firstLine="709"/>
        <w:rPr>
          <w:sz w:val="16"/>
          <w:szCs w:val="16"/>
        </w:rPr>
      </w:pPr>
    </w:p>
    <w:p w14:paraId="5A635DBF" w14:textId="77777777" w:rsidR="00E9407C" w:rsidRDefault="00E9407C" w:rsidP="00E9407C">
      <w:pPr>
        <w:ind w:right="-1"/>
        <w:jc w:val="both"/>
      </w:pPr>
      <w:r>
        <w:t>Les plis parvenus hors délai sont rejetés.</w:t>
      </w:r>
    </w:p>
    <w:p w14:paraId="31105063" w14:textId="77777777" w:rsidR="00E9407C" w:rsidRDefault="00E9407C" w:rsidP="00E9407C">
      <w:pPr>
        <w:ind w:right="-1"/>
        <w:jc w:val="both"/>
      </w:pPr>
    </w:p>
    <w:p w14:paraId="59E8C44C" w14:textId="77777777" w:rsidR="00E9407C" w:rsidRDefault="00E9407C" w:rsidP="00E9407C">
      <w:pPr>
        <w:ind w:right="-1"/>
        <w:jc w:val="both"/>
      </w:pPr>
      <w:r>
        <w:t>Le pouvoir adjudicateur procède à l’ouverture des candidatures. Conformément à l’article R.2144-2 du code de la commande publique, si le pouvoir adjudicateur constate que les pièces dont la production était réclamée sont absentes ou incomplètes, il peut demander à tous les candidats concernés de produire ou de compléter ces pièces dans un délai dûment notifié. Dans ce cas, le pouvoir adjudicateur informe les autres candidats qu’ils ont la possibilité de compléter leur candidature dans le même terme de rigueur.</w:t>
      </w:r>
    </w:p>
    <w:p w14:paraId="51BF8BBF" w14:textId="77777777" w:rsidR="00E9407C" w:rsidRDefault="00E9407C" w:rsidP="00E9407C">
      <w:pPr>
        <w:ind w:right="-1"/>
        <w:jc w:val="both"/>
      </w:pPr>
    </w:p>
    <w:p w14:paraId="3C610D0E" w14:textId="77777777" w:rsidR="00E9407C" w:rsidRDefault="00E9407C" w:rsidP="00E9407C">
      <w:pPr>
        <w:ind w:right="-1"/>
        <w:jc w:val="both"/>
      </w:pPr>
      <w:r>
        <w:t>A défaut de réception des pièces dans ce délai, selon les modalités indiquées dans la demande, la candidature sera rejetée ou examinée en l’état.</w:t>
      </w:r>
    </w:p>
    <w:p w14:paraId="5867ADED" w14:textId="77777777" w:rsidR="00564429" w:rsidRPr="004108F3" w:rsidRDefault="00564429" w:rsidP="004108F3">
      <w:pPr>
        <w:jc w:val="both"/>
      </w:pPr>
    </w:p>
    <w:p w14:paraId="30AAA71F" w14:textId="77777777" w:rsidR="00564429" w:rsidRPr="004108F3" w:rsidRDefault="00564429" w:rsidP="00D54DF6">
      <w:pPr>
        <w:pStyle w:val="Titre3"/>
        <w:numPr>
          <w:ilvl w:val="2"/>
          <w:numId w:val="6"/>
        </w:numPr>
      </w:pPr>
      <w:bookmarkStart w:id="163" w:name="_Toc312934870"/>
      <w:bookmarkStart w:id="164" w:name="_Toc112079544"/>
      <w:bookmarkStart w:id="165" w:name="_Toc239323310"/>
      <w:bookmarkStart w:id="166" w:name="_Toc53817422"/>
      <w:bookmarkStart w:id="167" w:name="_Toc62383711"/>
      <w:bookmarkStart w:id="168" w:name="_Toc62555496"/>
      <w:bookmarkStart w:id="169" w:name="_Toc93907257"/>
      <w:r w:rsidRPr="004108F3">
        <w:t>Examen des candidatures</w:t>
      </w:r>
      <w:bookmarkEnd w:id="163"/>
      <w:bookmarkEnd w:id="164"/>
      <w:bookmarkEnd w:id="165"/>
    </w:p>
    <w:p w14:paraId="72E77C1B" w14:textId="77777777" w:rsidR="00E9407C" w:rsidRPr="00073528" w:rsidRDefault="00E9407C" w:rsidP="00E9407C">
      <w:pPr>
        <w:spacing w:before="120"/>
        <w:ind w:right="-567"/>
        <w:jc w:val="both"/>
      </w:pPr>
      <w:bookmarkStart w:id="170" w:name="_Hlk54955737"/>
      <w:r w:rsidRPr="00073528">
        <w:t xml:space="preserve">Aucune capacité minimale n’est exigée pour soumissionner. </w:t>
      </w:r>
      <w:bookmarkEnd w:id="170"/>
    </w:p>
    <w:p w14:paraId="6A2E5E9F" w14:textId="77777777" w:rsidR="00E9407C" w:rsidRPr="004108F3" w:rsidRDefault="00E9407C" w:rsidP="004108F3">
      <w:pPr>
        <w:pStyle w:val="En-tte"/>
        <w:tabs>
          <w:tab w:val="clear" w:pos="4536"/>
          <w:tab w:val="clear" w:pos="9072"/>
        </w:tabs>
      </w:pPr>
    </w:p>
    <w:p w14:paraId="0BF17C3F" w14:textId="77777777" w:rsidR="00564429" w:rsidRPr="004108F3" w:rsidRDefault="00564429" w:rsidP="00D54DF6">
      <w:pPr>
        <w:pStyle w:val="Titre3"/>
        <w:numPr>
          <w:ilvl w:val="2"/>
          <w:numId w:val="6"/>
        </w:numPr>
      </w:pPr>
      <w:bookmarkStart w:id="171" w:name="_Toc312934871"/>
      <w:bookmarkStart w:id="172" w:name="_Toc112079545"/>
      <w:bookmarkStart w:id="173" w:name="_Toc239323311"/>
      <w:r w:rsidRPr="004108F3">
        <w:t>Critères de choix des offres</w:t>
      </w:r>
      <w:bookmarkEnd w:id="166"/>
      <w:bookmarkEnd w:id="167"/>
      <w:bookmarkEnd w:id="168"/>
      <w:bookmarkEnd w:id="169"/>
      <w:bookmarkEnd w:id="171"/>
      <w:bookmarkEnd w:id="172"/>
      <w:bookmarkEnd w:id="173"/>
      <w:r w:rsidRPr="004108F3">
        <w:t xml:space="preserve"> </w:t>
      </w:r>
      <w:r w:rsidRPr="004108F3">
        <w:rPr>
          <w:color w:val="FF0000"/>
        </w:rPr>
        <w:t xml:space="preserve"> </w:t>
      </w:r>
    </w:p>
    <w:p w14:paraId="4A382220" w14:textId="77777777" w:rsidR="00564429" w:rsidRPr="001A5438" w:rsidRDefault="00564429" w:rsidP="004108F3">
      <w:pPr>
        <w:tabs>
          <w:tab w:val="left" w:pos="709"/>
          <w:tab w:val="right" w:pos="10205"/>
        </w:tabs>
        <w:jc w:val="both"/>
        <w:rPr>
          <w:sz w:val="16"/>
          <w:szCs w:val="16"/>
        </w:rPr>
      </w:pPr>
    </w:p>
    <w:p w14:paraId="1CAE220E" w14:textId="77777777" w:rsidR="007B14AF" w:rsidRPr="007B14AF" w:rsidRDefault="007B14AF" w:rsidP="007B14AF">
      <w:pPr>
        <w:tabs>
          <w:tab w:val="left" w:pos="708"/>
          <w:tab w:val="right" w:pos="10205"/>
        </w:tabs>
        <w:jc w:val="both"/>
        <w:rPr>
          <w:rFonts w:eastAsia="Arial Unicode MS"/>
          <w:color w:val="000000"/>
          <w:lang w:eastAsia="zh-CN" w:bidi="hi-IN"/>
        </w:rPr>
      </w:pPr>
      <w:r w:rsidRPr="007B14AF">
        <w:rPr>
          <w:rFonts w:eastAsia="Arial Unicode MS"/>
          <w:color w:val="000000"/>
          <w:lang w:eastAsia="zh-CN" w:bidi="hi-IN"/>
        </w:rPr>
        <w:t>Les offres sont classées par ordre décroissant. L’offre la mieux classée, c'est-à-dire l’offre économiquement la plus avantageuse, est retenue.</w:t>
      </w:r>
    </w:p>
    <w:p w14:paraId="5F5D2450" w14:textId="77777777" w:rsidR="007B14AF" w:rsidRPr="007B14AF" w:rsidRDefault="007B14AF" w:rsidP="007B14AF">
      <w:pPr>
        <w:tabs>
          <w:tab w:val="left" w:pos="708"/>
          <w:tab w:val="right" w:pos="10205"/>
        </w:tabs>
        <w:jc w:val="both"/>
        <w:rPr>
          <w:rFonts w:eastAsia="Arial Unicode MS"/>
          <w:color w:val="000000"/>
          <w:lang w:eastAsia="zh-CN" w:bidi="hi-IN"/>
        </w:rPr>
      </w:pPr>
    </w:p>
    <w:p w14:paraId="1346F7DE" w14:textId="24EDE021" w:rsidR="007B14AF" w:rsidRPr="007B14AF" w:rsidRDefault="007B14AF" w:rsidP="007B14AF">
      <w:pPr>
        <w:tabs>
          <w:tab w:val="left" w:pos="708"/>
          <w:tab w:val="right" w:pos="10205"/>
        </w:tabs>
        <w:jc w:val="both"/>
        <w:rPr>
          <w:rFonts w:eastAsia="Arial Unicode MS"/>
          <w:color w:val="000000"/>
          <w:lang w:eastAsia="zh-CN" w:bidi="hi-IN"/>
        </w:rPr>
      </w:pPr>
      <w:r w:rsidRPr="007B14AF">
        <w:rPr>
          <w:rFonts w:eastAsia="Arial Unicode MS"/>
          <w:color w:val="000000"/>
          <w:lang w:eastAsia="zh-CN" w:bidi="hi-IN"/>
        </w:rPr>
        <w:t xml:space="preserve">L’équipe de maîtrise d’œuvre procède au dépouillement des offres et établit le rapport d'analyse des propositions issu du relevé des informations transmises par les candidats dans leurs plis. Toutes les offres seront notées par application des pondérations et des échelles d'appréciation décrites ci-après. </w:t>
      </w:r>
    </w:p>
    <w:p w14:paraId="45E3D12D" w14:textId="77777777" w:rsidR="00E9407C" w:rsidRDefault="00E9407C" w:rsidP="004108F3">
      <w:pPr>
        <w:tabs>
          <w:tab w:val="left" w:pos="709"/>
          <w:tab w:val="right" w:pos="10205"/>
        </w:tabs>
        <w:jc w:val="both"/>
        <w:rPr>
          <w:rFonts w:eastAsia="Arial Unicode MS"/>
          <w:b/>
          <w:bCs/>
          <w:color w:val="000000"/>
          <w:u w:val="single"/>
          <w:lang w:eastAsia="zh-CN" w:bidi="hi-IN"/>
        </w:rPr>
      </w:pPr>
    </w:p>
    <w:p w14:paraId="695EE124" w14:textId="5C04FC0E" w:rsidR="00012299" w:rsidRDefault="00012299" w:rsidP="004108F3">
      <w:pPr>
        <w:tabs>
          <w:tab w:val="left" w:pos="709"/>
          <w:tab w:val="right" w:pos="10205"/>
        </w:tabs>
        <w:jc w:val="both"/>
        <w:rPr>
          <w:rFonts w:eastAsia="Arial Unicode MS"/>
          <w:color w:val="000000"/>
          <w:lang w:eastAsia="zh-CN" w:bidi="hi-IN"/>
        </w:rPr>
      </w:pPr>
      <w:r>
        <w:rPr>
          <w:rFonts w:eastAsia="Arial Unicode MS"/>
          <w:b/>
          <w:bCs/>
          <w:color w:val="000000"/>
          <w:u w:val="single"/>
          <w:lang w:eastAsia="zh-CN" w:bidi="hi-IN"/>
        </w:rPr>
        <w:t xml:space="preserve">4.1 </w:t>
      </w:r>
      <w:r w:rsidR="005D0598">
        <w:rPr>
          <w:rFonts w:eastAsia="Arial Unicode MS"/>
          <w:b/>
          <w:bCs/>
          <w:color w:val="000000"/>
          <w:u w:val="single"/>
          <w:lang w:eastAsia="zh-CN" w:bidi="hi-IN"/>
        </w:rPr>
        <w:t>Critères</w:t>
      </w:r>
      <w:r>
        <w:rPr>
          <w:rFonts w:eastAsia="Arial Unicode MS"/>
          <w:b/>
          <w:bCs/>
          <w:color w:val="000000"/>
          <w:u w:val="single"/>
          <w:lang w:eastAsia="zh-CN" w:bidi="hi-IN"/>
        </w:rPr>
        <w:t xml:space="preserve"> de choix des offres</w:t>
      </w:r>
      <w:r>
        <w:rPr>
          <w:rFonts w:eastAsia="Arial Unicode MS"/>
          <w:color w:val="000000"/>
          <w:lang w:eastAsia="zh-CN" w:bidi="hi-IN"/>
        </w:rPr>
        <w:t xml:space="preserve"> </w:t>
      </w:r>
    </w:p>
    <w:p w14:paraId="52547658" w14:textId="77777777" w:rsidR="00012299" w:rsidRPr="00317AFA" w:rsidRDefault="00012299" w:rsidP="004108F3">
      <w:pPr>
        <w:tabs>
          <w:tab w:val="left" w:pos="709"/>
          <w:tab w:val="right" w:pos="10205"/>
        </w:tabs>
        <w:jc w:val="both"/>
        <w:rPr>
          <w:rFonts w:eastAsia="Arial Unicode MS"/>
          <w:color w:val="000000"/>
          <w:sz w:val="16"/>
          <w:szCs w:val="16"/>
          <w:lang w:eastAsia="zh-CN" w:bidi="hi-IN"/>
        </w:rPr>
      </w:pPr>
    </w:p>
    <w:p w14:paraId="245429AF" w14:textId="41CE11E4" w:rsidR="00123D60" w:rsidRPr="00E9407C" w:rsidRDefault="00123D60" w:rsidP="00E45F41">
      <w:pPr>
        <w:numPr>
          <w:ilvl w:val="0"/>
          <w:numId w:val="22"/>
        </w:numPr>
        <w:ind w:left="284"/>
        <w:rPr>
          <w:rFonts w:eastAsia="Arial Unicode MS"/>
          <w:lang w:eastAsia="zh-CN" w:bidi="hi-IN"/>
        </w:rPr>
      </w:pPr>
      <w:r w:rsidRPr="00E9407C">
        <w:rPr>
          <w:rFonts w:eastAsia="Arial Unicode MS"/>
          <w:lang w:eastAsia="zh-CN" w:bidi="hi-IN"/>
        </w:rPr>
        <w:t xml:space="preserve">Prix sur </w:t>
      </w:r>
      <w:r w:rsidR="00383AF7" w:rsidRPr="00E9407C">
        <w:rPr>
          <w:rFonts w:eastAsia="Arial Unicode MS"/>
          <w:lang w:eastAsia="zh-CN" w:bidi="hi-IN"/>
        </w:rPr>
        <w:t>4</w:t>
      </w:r>
      <w:r w:rsidR="000A6FA8" w:rsidRPr="00E9407C">
        <w:rPr>
          <w:rFonts w:eastAsia="Arial Unicode MS"/>
          <w:lang w:eastAsia="zh-CN" w:bidi="hi-IN"/>
        </w:rPr>
        <w:t xml:space="preserve">0 </w:t>
      </w:r>
      <w:r w:rsidRPr="00E9407C">
        <w:rPr>
          <w:rFonts w:eastAsia="Arial Unicode MS"/>
          <w:lang w:eastAsia="zh-CN" w:bidi="hi-IN"/>
        </w:rPr>
        <w:t>points ;</w:t>
      </w:r>
    </w:p>
    <w:p w14:paraId="4BCFE12F" w14:textId="7006377E" w:rsidR="00123D60" w:rsidRPr="00E9407C" w:rsidRDefault="00123D60" w:rsidP="00E45F41">
      <w:pPr>
        <w:numPr>
          <w:ilvl w:val="0"/>
          <w:numId w:val="22"/>
        </w:numPr>
        <w:ind w:left="284"/>
        <w:rPr>
          <w:rFonts w:eastAsia="Arial Unicode MS"/>
          <w:lang w:eastAsia="zh-CN" w:bidi="hi-IN"/>
        </w:rPr>
      </w:pPr>
      <w:r w:rsidRPr="00E9407C">
        <w:rPr>
          <w:rFonts w:eastAsia="Arial Unicode MS"/>
          <w:lang w:eastAsia="zh-CN" w:bidi="hi-IN"/>
        </w:rPr>
        <w:t xml:space="preserve">Valeur technique sur </w:t>
      </w:r>
      <w:r w:rsidR="00383AF7" w:rsidRPr="00E9407C">
        <w:rPr>
          <w:rFonts w:eastAsia="Arial Unicode MS"/>
          <w:lang w:eastAsia="zh-CN" w:bidi="hi-IN"/>
        </w:rPr>
        <w:t>6</w:t>
      </w:r>
      <w:r w:rsidR="000A6FA8" w:rsidRPr="00E9407C">
        <w:rPr>
          <w:rFonts w:eastAsia="Arial Unicode MS"/>
          <w:lang w:eastAsia="zh-CN" w:bidi="hi-IN"/>
        </w:rPr>
        <w:t>0</w:t>
      </w:r>
      <w:r w:rsidRPr="00E9407C">
        <w:rPr>
          <w:rFonts w:eastAsia="Arial Unicode MS"/>
          <w:lang w:eastAsia="zh-CN" w:bidi="hi-IN"/>
        </w:rPr>
        <w:t xml:space="preserve"> points.</w:t>
      </w:r>
    </w:p>
    <w:p w14:paraId="00FEB446" w14:textId="77777777" w:rsidR="00123D60" w:rsidRPr="00123D60" w:rsidRDefault="00123D60" w:rsidP="00123D60">
      <w:pPr>
        <w:ind w:left="360"/>
        <w:rPr>
          <w:rFonts w:eastAsia="Arial Unicode MS"/>
          <w:color w:val="000000"/>
          <w:lang w:eastAsia="zh-CN" w:bidi="hi-IN"/>
        </w:rPr>
      </w:pPr>
    </w:p>
    <w:p w14:paraId="46569FFF" w14:textId="361215DF" w:rsidR="00123D60" w:rsidRPr="00E9407C" w:rsidRDefault="00123D60" w:rsidP="00123D60">
      <w:pPr>
        <w:ind w:left="360"/>
        <w:rPr>
          <w:rFonts w:eastAsia="Arial Unicode MS"/>
          <w:lang w:eastAsia="zh-CN" w:bidi="hi-IN"/>
        </w:rPr>
      </w:pPr>
      <w:r w:rsidRPr="00123D60">
        <w:rPr>
          <w:rFonts w:eastAsia="Arial Unicode MS"/>
          <w:b/>
          <w:bCs/>
          <w:i/>
          <w:iCs/>
          <w:color w:val="000000"/>
          <w:u w:val="single"/>
          <w:lang w:eastAsia="zh-CN" w:bidi="hi-IN"/>
        </w:rPr>
        <w:t>1</w:t>
      </w:r>
      <w:r w:rsidRPr="00123D60">
        <w:rPr>
          <w:rFonts w:eastAsia="Arial Unicode MS"/>
          <w:b/>
          <w:bCs/>
          <w:i/>
          <w:iCs/>
          <w:color w:val="000000"/>
          <w:u w:val="single"/>
          <w:vertAlign w:val="superscript"/>
          <w:lang w:eastAsia="zh-CN" w:bidi="hi-IN"/>
        </w:rPr>
        <w:t>e</w:t>
      </w:r>
      <w:r w:rsidRPr="00123D60">
        <w:rPr>
          <w:rFonts w:eastAsia="Arial Unicode MS"/>
          <w:b/>
          <w:bCs/>
          <w:i/>
          <w:iCs/>
          <w:color w:val="000000"/>
          <w:u w:val="single"/>
          <w:lang w:eastAsia="zh-CN" w:bidi="hi-IN"/>
        </w:rPr>
        <w:t xml:space="preserve"> critère – Prix des </w:t>
      </w:r>
      <w:r w:rsidRPr="00E9407C">
        <w:rPr>
          <w:rFonts w:eastAsia="Arial Unicode MS"/>
          <w:b/>
          <w:bCs/>
          <w:i/>
          <w:iCs/>
          <w:u w:val="single"/>
          <w:lang w:eastAsia="zh-CN" w:bidi="hi-IN"/>
        </w:rPr>
        <w:t xml:space="preserve">travaux sur </w:t>
      </w:r>
      <w:r w:rsidR="00383AF7" w:rsidRPr="00E9407C">
        <w:rPr>
          <w:rFonts w:eastAsia="Arial Unicode MS"/>
          <w:b/>
          <w:bCs/>
          <w:i/>
          <w:iCs/>
          <w:u w:val="single"/>
          <w:lang w:eastAsia="zh-CN" w:bidi="hi-IN"/>
        </w:rPr>
        <w:t>4</w:t>
      </w:r>
      <w:r w:rsidR="00D10734" w:rsidRPr="00E9407C">
        <w:rPr>
          <w:rFonts w:eastAsia="Arial Unicode MS"/>
          <w:b/>
          <w:bCs/>
          <w:i/>
          <w:iCs/>
          <w:u w:val="single"/>
          <w:lang w:eastAsia="zh-CN" w:bidi="hi-IN"/>
        </w:rPr>
        <w:t>0</w:t>
      </w:r>
      <w:r w:rsidRPr="00E9407C">
        <w:rPr>
          <w:rFonts w:eastAsia="Arial Unicode MS"/>
          <w:b/>
          <w:bCs/>
          <w:i/>
          <w:iCs/>
          <w:u w:val="single"/>
          <w:lang w:eastAsia="zh-CN" w:bidi="hi-IN"/>
        </w:rPr>
        <w:t xml:space="preserve"> points</w:t>
      </w:r>
    </w:p>
    <w:p w14:paraId="0444C6D1" w14:textId="77777777" w:rsidR="00123D60" w:rsidRPr="00E9407C" w:rsidRDefault="00123D60" w:rsidP="008679F0">
      <w:pPr>
        <w:rPr>
          <w:rFonts w:eastAsia="Arial Unicode MS"/>
          <w:sz w:val="16"/>
          <w:szCs w:val="16"/>
          <w:lang w:eastAsia="zh-CN" w:bidi="hi-IN"/>
        </w:rPr>
      </w:pPr>
    </w:p>
    <w:p w14:paraId="5D8C0250" w14:textId="77777777" w:rsidR="00123D60" w:rsidRPr="00E9407C" w:rsidRDefault="00123D60" w:rsidP="008679F0">
      <w:pPr>
        <w:jc w:val="both"/>
        <w:rPr>
          <w:rFonts w:eastAsia="Arial Unicode MS"/>
          <w:lang w:eastAsia="zh-CN" w:bidi="hi-IN"/>
        </w:rPr>
      </w:pPr>
      <w:r w:rsidRPr="00E9407C">
        <w:rPr>
          <w:rFonts w:eastAsia="Arial Unicode MS"/>
          <w:lang w:eastAsia="zh-CN" w:bidi="hi-IN"/>
        </w:rPr>
        <w:t>Le prix forfaitaire HT renseigné à l'acte d'engagement sera pris en considération.</w:t>
      </w:r>
    </w:p>
    <w:p w14:paraId="5F418E5A" w14:textId="4CE9C011" w:rsidR="00123D60" w:rsidRPr="00E9407C" w:rsidRDefault="00123D60" w:rsidP="008679F0">
      <w:pPr>
        <w:jc w:val="both"/>
        <w:rPr>
          <w:rFonts w:eastAsia="Arial Unicode MS"/>
          <w:sz w:val="16"/>
          <w:szCs w:val="16"/>
          <w:lang w:eastAsia="zh-CN" w:bidi="hi-IN"/>
        </w:rPr>
      </w:pPr>
    </w:p>
    <w:p w14:paraId="70FF03FC" w14:textId="518B5095" w:rsidR="00123D60" w:rsidRPr="00123D60" w:rsidRDefault="00123D60" w:rsidP="008679F0">
      <w:pPr>
        <w:jc w:val="both"/>
        <w:rPr>
          <w:rFonts w:eastAsia="Arial Unicode MS"/>
          <w:color w:val="000000"/>
          <w:lang w:eastAsia="zh-CN" w:bidi="hi-IN"/>
        </w:rPr>
      </w:pPr>
      <w:r w:rsidRPr="00E9407C">
        <w:rPr>
          <w:rFonts w:eastAsia="Arial Unicode MS"/>
          <w:lang w:eastAsia="zh-CN" w:bidi="hi-IN"/>
        </w:rPr>
        <w:t xml:space="preserve">La note maximale de </w:t>
      </w:r>
      <w:r w:rsidR="00383AF7" w:rsidRPr="00E9407C">
        <w:rPr>
          <w:rFonts w:eastAsia="Arial Unicode MS"/>
          <w:lang w:eastAsia="zh-CN" w:bidi="hi-IN"/>
        </w:rPr>
        <w:t>4</w:t>
      </w:r>
      <w:r w:rsidR="00D10734" w:rsidRPr="00E9407C">
        <w:rPr>
          <w:rFonts w:eastAsia="Arial Unicode MS"/>
          <w:lang w:eastAsia="zh-CN" w:bidi="hi-IN"/>
        </w:rPr>
        <w:t>0</w:t>
      </w:r>
      <w:r w:rsidRPr="00E9407C">
        <w:rPr>
          <w:rFonts w:eastAsia="Arial Unicode MS"/>
          <w:lang w:eastAsia="zh-CN" w:bidi="hi-IN"/>
        </w:rPr>
        <w:t xml:space="preserve"> sera attribuée au </w:t>
      </w:r>
      <w:r w:rsidRPr="00123D60">
        <w:rPr>
          <w:rFonts w:eastAsia="Arial Unicode MS"/>
          <w:color w:val="000000"/>
          <w:lang w:eastAsia="zh-CN" w:bidi="hi-IN"/>
        </w:rPr>
        <w:t>candidat qui propose le montant le plus faible.</w:t>
      </w:r>
    </w:p>
    <w:p w14:paraId="0248CCF7" w14:textId="77777777" w:rsidR="00123D60" w:rsidRDefault="00123D60" w:rsidP="008679F0">
      <w:pPr>
        <w:jc w:val="both"/>
        <w:rPr>
          <w:rFonts w:eastAsia="Arial Unicode MS"/>
          <w:color w:val="000000"/>
          <w:sz w:val="16"/>
          <w:szCs w:val="16"/>
          <w:lang w:eastAsia="zh-CN" w:bidi="hi-IN"/>
        </w:rPr>
      </w:pPr>
    </w:p>
    <w:p w14:paraId="1AEC1A25" w14:textId="77777777" w:rsidR="00E9407C" w:rsidRPr="00317AFA" w:rsidRDefault="00E9407C" w:rsidP="008679F0">
      <w:pPr>
        <w:jc w:val="both"/>
        <w:rPr>
          <w:rFonts w:eastAsia="Arial Unicode MS"/>
          <w:color w:val="000000"/>
          <w:sz w:val="16"/>
          <w:szCs w:val="16"/>
          <w:lang w:eastAsia="zh-CN" w:bidi="hi-IN"/>
        </w:rPr>
      </w:pPr>
    </w:p>
    <w:p w14:paraId="3DEBE14B" w14:textId="77777777" w:rsidR="00123D60" w:rsidRPr="00123D60" w:rsidRDefault="00123D60" w:rsidP="008679F0">
      <w:pPr>
        <w:jc w:val="both"/>
        <w:rPr>
          <w:rFonts w:eastAsia="Arial Unicode MS"/>
          <w:color w:val="000000"/>
          <w:lang w:eastAsia="zh-CN" w:bidi="hi-IN"/>
        </w:rPr>
      </w:pPr>
      <w:r w:rsidRPr="00123D60">
        <w:rPr>
          <w:rFonts w:eastAsia="Arial Unicode MS"/>
          <w:color w:val="000000"/>
          <w:lang w:eastAsia="zh-CN" w:bidi="hi-IN"/>
        </w:rPr>
        <w:lastRenderedPageBreak/>
        <w:t>Les notes des autres candidats seront attribuées en fonction des écarts entre le montant HT proposé par chacun d’eux et le montant le plus faible, par application de la formule suivante :</w:t>
      </w:r>
    </w:p>
    <w:p w14:paraId="1D2ED19E" w14:textId="77777777" w:rsidR="00123D60" w:rsidRPr="00317AFA" w:rsidRDefault="00123D60" w:rsidP="008679F0">
      <w:pPr>
        <w:jc w:val="both"/>
        <w:rPr>
          <w:rFonts w:eastAsia="Arial Unicode MS"/>
          <w:color w:val="000000"/>
          <w:sz w:val="16"/>
          <w:szCs w:val="16"/>
          <w:lang w:eastAsia="zh-CN" w:bidi="hi-IN"/>
        </w:rPr>
      </w:pPr>
    </w:p>
    <w:p w14:paraId="5EED00DD" w14:textId="198B9B41" w:rsidR="00AA6029" w:rsidRDefault="00123D60" w:rsidP="008679F0">
      <w:pPr>
        <w:jc w:val="both"/>
        <w:rPr>
          <w:rFonts w:eastAsia="Arial Unicode MS"/>
          <w:color w:val="000000"/>
          <w:lang w:eastAsia="zh-CN" w:bidi="hi-IN"/>
        </w:rPr>
      </w:pPr>
      <w:r w:rsidRPr="00123D60">
        <w:rPr>
          <w:rFonts w:eastAsia="Arial Unicode MS"/>
          <w:color w:val="000000"/>
          <w:lang w:eastAsia="zh-CN" w:bidi="hi-IN"/>
        </w:rPr>
        <w:t xml:space="preserve">N = </w:t>
      </w:r>
      <w:r w:rsidR="00E9407C">
        <w:rPr>
          <w:rFonts w:eastAsia="Arial Unicode MS"/>
          <w:color w:val="000000"/>
          <w:lang w:eastAsia="zh-CN" w:bidi="hi-IN"/>
        </w:rPr>
        <w:t>4</w:t>
      </w:r>
      <w:r w:rsidR="00D10734">
        <w:rPr>
          <w:rFonts w:eastAsia="Arial Unicode MS"/>
          <w:color w:val="000000"/>
          <w:lang w:eastAsia="zh-CN" w:bidi="hi-IN"/>
        </w:rPr>
        <w:t>0</w:t>
      </w:r>
      <w:r w:rsidR="00AA6029">
        <w:rPr>
          <w:rFonts w:eastAsia="Arial Unicode MS"/>
          <w:color w:val="000000"/>
          <w:lang w:eastAsia="zh-CN" w:bidi="hi-IN"/>
        </w:rPr>
        <w:t xml:space="preserve"> x(</w:t>
      </w:r>
      <w:r w:rsidRPr="00123D60">
        <w:rPr>
          <w:rFonts w:eastAsia="Arial Unicode MS"/>
          <w:color w:val="000000"/>
          <w:lang w:eastAsia="zh-CN" w:bidi="hi-IN"/>
        </w:rPr>
        <w:t>X/Z</w:t>
      </w:r>
      <w:r w:rsidR="00AA6029">
        <w:rPr>
          <w:rFonts w:eastAsia="Arial Unicode MS"/>
          <w:color w:val="000000"/>
          <w:lang w:eastAsia="zh-CN" w:bidi="hi-IN"/>
        </w:rPr>
        <w:t>)</w:t>
      </w:r>
    </w:p>
    <w:p w14:paraId="53CE3A11" w14:textId="77777777" w:rsidR="00AA6029" w:rsidRPr="00183C60" w:rsidRDefault="00AA6029" w:rsidP="008679F0">
      <w:pPr>
        <w:jc w:val="both"/>
        <w:rPr>
          <w:rFonts w:eastAsia="Arial Unicode MS"/>
          <w:color w:val="000000"/>
          <w:sz w:val="12"/>
          <w:szCs w:val="12"/>
          <w:lang w:eastAsia="zh-CN" w:bidi="hi-IN"/>
        </w:rPr>
      </w:pPr>
    </w:p>
    <w:p w14:paraId="282C5CF0" w14:textId="2CDB0FD3" w:rsidR="00123D60" w:rsidRPr="00123D60" w:rsidRDefault="00AA6029" w:rsidP="008679F0">
      <w:pPr>
        <w:jc w:val="both"/>
        <w:rPr>
          <w:rFonts w:eastAsia="Arial Unicode MS"/>
          <w:color w:val="000000"/>
          <w:lang w:eastAsia="zh-CN" w:bidi="hi-IN"/>
        </w:rPr>
      </w:pPr>
      <w:r>
        <w:rPr>
          <w:rFonts w:eastAsia="Arial Unicode MS"/>
          <w:color w:val="000000"/>
          <w:lang w:eastAsia="zh-CN" w:bidi="hi-IN"/>
        </w:rPr>
        <w:t>D</w:t>
      </w:r>
      <w:r w:rsidR="00123D60" w:rsidRPr="00123D60">
        <w:rPr>
          <w:rFonts w:eastAsia="Arial Unicode MS"/>
          <w:color w:val="000000"/>
          <w:lang w:eastAsia="zh-CN" w:bidi="hi-IN"/>
        </w:rPr>
        <w:t>ans laquelle :</w:t>
      </w:r>
    </w:p>
    <w:p w14:paraId="48F6220D" w14:textId="77777777" w:rsidR="00123D60" w:rsidRPr="00123D60" w:rsidRDefault="00123D60" w:rsidP="008679F0">
      <w:pPr>
        <w:jc w:val="both"/>
        <w:rPr>
          <w:rFonts w:eastAsia="Arial Unicode MS"/>
          <w:color w:val="000000"/>
          <w:lang w:eastAsia="zh-CN" w:bidi="hi-IN"/>
        </w:rPr>
      </w:pPr>
      <w:r w:rsidRPr="00123D60">
        <w:rPr>
          <w:rFonts w:eastAsia="Arial Unicode MS"/>
          <w:color w:val="000000"/>
          <w:lang w:eastAsia="zh-CN" w:bidi="hi-IN"/>
        </w:rPr>
        <w:t>X = prix le plus faible ;</w:t>
      </w:r>
    </w:p>
    <w:p w14:paraId="258535C6" w14:textId="77777777" w:rsidR="00123D60" w:rsidRPr="00123D60" w:rsidRDefault="00123D60" w:rsidP="008679F0">
      <w:pPr>
        <w:jc w:val="both"/>
        <w:rPr>
          <w:rFonts w:eastAsia="Arial Unicode MS"/>
          <w:b/>
          <w:color w:val="000000"/>
          <w:lang w:eastAsia="zh-CN" w:bidi="hi-IN"/>
        </w:rPr>
      </w:pPr>
      <w:r w:rsidRPr="00123D60">
        <w:rPr>
          <w:rFonts w:eastAsia="Arial Unicode MS"/>
          <w:color w:val="000000"/>
          <w:lang w:eastAsia="zh-CN" w:bidi="hi-IN"/>
        </w:rPr>
        <w:t>Z = prix du candidat pour lequel la note N est calculée.</w:t>
      </w:r>
    </w:p>
    <w:p w14:paraId="026CB9BC" w14:textId="77777777" w:rsidR="00123D60" w:rsidRPr="00123D60" w:rsidRDefault="00123D60" w:rsidP="00123D60">
      <w:pPr>
        <w:ind w:left="360"/>
        <w:rPr>
          <w:rFonts w:eastAsia="Arial Unicode MS"/>
          <w:b/>
          <w:color w:val="000000"/>
          <w:lang w:eastAsia="zh-CN" w:bidi="hi-IN"/>
        </w:rPr>
      </w:pPr>
    </w:p>
    <w:p w14:paraId="201E1BBE" w14:textId="41835479" w:rsidR="00123D60" w:rsidRPr="00E9407C" w:rsidRDefault="00123D60" w:rsidP="00123D60">
      <w:pPr>
        <w:ind w:left="360"/>
        <w:rPr>
          <w:rFonts w:eastAsia="Arial Unicode MS"/>
          <w:lang w:eastAsia="zh-CN" w:bidi="hi-IN"/>
        </w:rPr>
      </w:pPr>
      <w:r w:rsidRPr="00123D60">
        <w:rPr>
          <w:rFonts w:eastAsia="Arial Unicode MS"/>
          <w:b/>
          <w:bCs/>
          <w:i/>
          <w:iCs/>
          <w:color w:val="000000"/>
          <w:u w:val="single"/>
          <w:lang w:eastAsia="zh-CN" w:bidi="hi-IN"/>
        </w:rPr>
        <w:t>2</w:t>
      </w:r>
      <w:r w:rsidRPr="00123D60">
        <w:rPr>
          <w:rFonts w:eastAsia="Arial Unicode MS"/>
          <w:b/>
          <w:bCs/>
          <w:i/>
          <w:iCs/>
          <w:color w:val="000000"/>
          <w:u w:val="single"/>
          <w:vertAlign w:val="superscript"/>
          <w:lang w:eastAsia="zh-CN" w:bidi="hi-IN"/>
        </w:rPr>
        <w:t xml:space="preserve">ème </w:t>
      </w:r>
      <w:r w:rsidRPr="00123D60">
        <w:rPr>
          <w:rFonts w:eastAsia="Arial Unicode MS"/>
          <w:b/>
          <w:bCs/>
          <w:i/>
          <w:iCs/>
          <w:color w:val="000000"/>
          <w:u w:val="single"/>
          <w:lang w:eastAsia="zh-CN" w:bidi="hi-IN"/>
        </w:rPr>
        <w:t xml:space="preserve">critère – Valeur technique de l’offre sur </w:t>
      </w:r>
      <w:r w:rsidR="00383AF7" w:rsidRPr="00E9407C">
        <w:rPr>
          <w:rFonts w:eastAsia="Arial Unicode MS"/>
          <w:b/>
          <w:bCs/>
          <w:i/>
          <w:iCs/>
          <w:u w:val="single"/>
          <w:lang w:eastAsia="zh-CN" w:bidi="hi-IN"/>
        </w:rPr>
        <w:t>6</w:t>
      </w:r>
      <w:r w:rsidR="00D10734" w:rsidRPr="00E9407C">
        <w:rPr>
          <w:rFonts w:eastAsia="Arial Unicode MS"/>
          <w:b/>
          <w:bCs/>
          <w:i/>
          <w:iCs/>
          <w:u w:val="single"/>
          <w:lang w:eastAsia="zh-CN" w:bidi="hi-IN"/>
        </w:rPr>
        <w:t>0</w:t>
      </w:r>
      <w:r w:rsidRPr="00E9407C">
        <w:rPr>
          <w:rFonts w:eastAsia="Arial Unicode MS"/>
          <w:b/>
          <w:bCs/>
          <w:i/>
          <w:iCs/>
          <w:u w:val="single"/>
          <w:lang w:eastAsia="zh-CN" w:bidi="hi-IN"/>
        </w:rPr>
        <w:t xml:space="preserve"> points</w:t>
      </w:r>
    </w:p>
    <w:p w14:paraId="3E1B1594" w14:textId="77777777" w:rsidR="00123D60" w:rsidRPr="00E9407C" w:rsidRDefault="00123D60" w:rsidP="00123D60">
      <w:pPr>
        <w:ind w:left="360"/>
        <w:rPr>
          <w:rFonts w:eastAsia="Arial Unicode MS"/>
          <w:sz w:val="16"/>
          <w:szCs w:val="16"/>
          <w:lang w:eastAsia="zh-CN" w:bidi="hi-IN"/>
        </w:rPr>
      </w:pPr>
    </w:p>
    <w:p w14:paraId="3017992C" w14:textId="328F1A2F" w:rsidR="00123D60" w:rsidRPr="00E9407C" w:rsidRDefault="00123D60" w:rsidP="008679F0">
      <w:pPr>
        <w:rPr>
          <w:rFonts w:eastAsia="Arial Unicode MS"/>
          <w:lang w:eastAsia="zh-CN" w:bidi="hi-IN"/>
        </w:rPr>
      </w:pPr>
      <w:r w:rsidRPr="00E9407C">
        <w:rPr>
          <w:rFonts w:eastAsia="Arial Unicode MS"/>
          <w:lang w:eastAsia="zh-CN" w:bidi="hi-IN"/>
        </w:rPr>
        <w:t xml:space="preserve">Le 2ème critère est apprécié au regard des </w:t>
      </w:r>
      <w:r w:rsidR="00D10734" w:rsidRPr="00E9407C">
        <w:rPr>
          <w:rFonts w:eastAsia="Arial Unicode MS"/>
          <w:lang w:eastAsia="zh-CN" w:bidi="hi-IN"/>
        </w:rPr>
        <w:t>4</w:t>
      </w:r>
      <w:r w:rsidRPr="00E9407C">
        <w:rPr>
          <w:rFonts w:eastAsia="Arial Unicode MS"/>
          <w:lang w:eastAsia="zh-CN" w:bidi="hi-IN"/>
        </w:rPr>
        <w:t xml:space="preserve"> sous-critères suivants :</w:t>
      </w:r>
    </w:p>
    <w:p w14:paraId="145BEEA0" w14:textId="77777777" w:rsidR="00123D60" w:rsidRPr="00E9407C" w:rsidRDefault="00123D60" w:rsidP="00E9407C">
      <w:pPr>
        <w:ind w:left="426"/>
        <w:jc w:val="both"/>
        <w:rPr>
          <w:rFonts w:eastAsia="Arial Unicode MS"/>
          <w:sz w:val="16"/>
          <w:szCs w:val="16"/>
          <w:lang w:eastAsia="zh-CN" w:bidi="hi-IN"/>
        </w:rPr>
      </w:pPr>
    </w:p>
    <w:p w14:paraId="25DE2819" w14:textId="1CAAAAFF" w:rsidR="00123D60" w:rsidRPr="00E9407C" w:rsidRDefault="00123D60" w:rsidP="00E45F41">
      <w:pPr>
        <w:numPr>
          <w:ilvl w:val="0"/>
          <w:numId w:val="21"/>
        </w:numPr>
        <w:ind w:left="426"/>
        <w:jc w:val="both"/>
        <w:rPr>
          <w:rFonts w:eastAsia="Arial Unicode MS"/>
          <w:lang w:eastAsia="zh-CN" w:bidi="hi-IN"/>
        </w:rPr>
      </w:pPr>
      <w:r w:rsidRPr="00E9407C">
        <w:rPr>
          <w:rFonts w:eastAsia="Arial Unicode MS"/>
          <w:lang w:eastAsia="zh-CN" w:bidi="hi-IN"/>
        </w:rPr>
        <w:t>1er sous-critère : Qualité et pertinence des dispositions techniques et</w:t>
      </w:r>
      <w:r w:rsidR="00DF59A6" w:rsidRPr="00E9407C">
        <w:rPr>
          <w:rFonts w:eastAsia="Arial Unicode MS"/>
          <w:lang w:eastAsia="zh-CN" w:bidi="hi-IN"/>
        </w:rPr>
        <w:t xml:space="preserve"> de la</w:t>
      </w:r>
      <w:r w:rsidRPr="00E9407C">
        <w:rPr>
          <w:rFonts w:eastAsia="Arial Unicode MS"/>
          <w:lang w:eastAsia="zh-CN" w:bidi="hi-IN"/>
        </w:rPr>
        <w:t xml:space="preserve"> méthodologie</w:t>
      </w:r>
      <w:r w:rsidR="00DF59A6" w:rsidRPr="00E9407C">
        <w:rPr>
          <w:rFonts w:eastAsia="Arial Unicode MS"/>
          <w:lang w:eastAsia="zh-CN" w:bidi="hi-IN"/>
        </w:rPr>
        <w:t xml:space="preserve"> envisagée pour réaliser les travaux,</w:t>
      </w:r>
      <w:r w:rsidRPr="00E9407C">
        <w:rPr>
          <w:rFonts w:eastAsia="Arial Unicode MS"/>
          <w:lang w:eastAsia="zh-CN" w:bidi="hi-IN"/>
        </w:rPr>
        <w:t xml:space="preserve"> niveau de gestion des nuisances liées au chantier, qualité des matériels </w:t>
      </w:r>
      <w:r w:rsidR="00DF59A6" w:rsidRPr="00E9407C">
        <w:rPr>
          <w:rFonts w:eastAsia="Arial Unicode MS"/>
          <w:lang w:eastAsia="zh-CN" w:bidi="hi-IN"/>
        </w:rPr>
        <w:t xml:space="preserve">et </w:t>
      </w:r>
      <w:r w:rsidRPr="00E9407C">
        <w:rPr>
          <w:rFonts w:eastAsia="Arial Unicode MS"/>
          <w:lang w:eastAsia="zh-CN" w:bidi="hi-IN"/>
        </w:rPr>
        <w:t xml:space="preserve">des matériaux proposés sur </w:t>
      </w:r>
      <w:r w:rsidR="00383AF7" w:rsidRPr="00E9407C">
        <w:rPr>
          <w:rFonts w:eastAsia="Arial Unicode MS"/>
          <w:lang w:eastAsia="zh-CN" w:bidi="hi-IN"/>
        </w:rPr>
        <w:t>3</w:t>
      </w:r>
      <w:r w:rsidR="00D10734" w:rsidRPr="00E9407C">
        <w:rPr>
          <w:rFonts w:eastAsia="Arial Unicode MS"/>
          <w:lang w:eastAsia="zh-CN" w:bidi="hi-IN"/>
        </w:rPr>
        <w:t>0</w:t>
      </w:r>
      <w:r w:rsidRPr="00E9407C">
        <w:rPr>
          <w:rFonts w:eastAsia="Arial Unicode MS"/>
          <w:lang w:eastAsia="zh-CN" w:bidi="hi-IN"/>
        </w:rPr>
        <w:t xml:space="preserve"> points ;</w:t>
      </w:r>
    </w:p>
    <w:p w14:paraId="56B514DB" w14:textId="632F61CF" w:rsidR="00123D60" w:rsidRPr="00E9407C" w:rsidRDefault="00123D60" w:rsidP="00E45F41">
      <w:pPr>
        <w:numPr>
          <w:ilvl w:val="0"/>
          <w:numId w:val="21"/>
        </w:numPr>
        <w:ind w:left="426"/>
        <w:jc w:val="both"/>
        <w:rPr>
          <w:rFonts w:eastAsia="Arial Unicode MS"/>
          <w:lang w:eastAsia="zh-CN" w:bidi="hi-IN"/>
        </w:rPr>
      </w:pPr>
      <w:r w:rsidRPr="00E9407C">
        <w:rPr>
          <w:rFonts w:eastAsia="Arial Unicode MS"/>
          <w:lang w:eastAsia="zh-CN" w:bidi="hi-IN"/>
        </w:rPr>
        <w:t xml:space="preserve">2e sous-critère : Pertinence et niveau des moyens mis en œuvre pour le respect du calendrier d'exécution et des délais contractuels sur </w:t>
      </w:r>
      <w:r w:rsidR="00383AF7" w:rsidRPr="00E9407C">
        <w:rPr>
          <w:rFonts w:eastAsia="Arial Unicode MS"/>
          <w:lang w:eastAsia="zh-CN" w:bidi="hi-IN"/>
        </w:rPr>
        <w:t>2</w:t>
      </w:r>
      <w:r w:rsidRPr="00E9407C">
        <w:rPr>
          <w:rFonts w:eastAsia="Arial Unicode MS"/>
          <w:lang w:eastAsia="zh-CN" w:bidi="hi-IN"/>
        </w:rPr>
        <w:t>0 points ;</w:t>
      </w:r>
    </w:p>
    <w:p w14:paraId="752509C5" w14:textId="0A98691D" w:rsidR="00123D60" w:rsidRPr="00E9407C" w:rsidRDefault="00D10734" w:rsidP="00E45F41">
      <w:pPr>
        <w:numPr>
          <w:ilvl w:val="0"/>
          <w:numId w:val="21"/>
        </w:numPr>
        <w:ind w:left="426"/>
        <w:jc w:val="both"/>
        <w:rPr>
          <w:rFonts w:eastAsia="Arial Unicode MS"/>
          <w:lang w:eastAsia="zh-CN" w:bidi="hi-IN"/>
        </w:rPr>
      </w:pPr>
      <w:r w:rsidRPr="00E9407C">
        <w:rPr>
          <w:rFonts w:eastAsia="Arial Unicode MS"/>
          <w:lang w:eastAsia="zh-CN" w:bidi="hi-IN"/>
        </w:rPr>
        <w:t>3</w:t>
      </w:r>
      <w:r w:rsidR="00123D60" w:rsidRPr="00E9407C">
        <w:rPr>
          <w:rFonts w:eastAsia="Arial Unicode MS"/>
          <w:lang w:eastAsia="zh-CN" w:bidi="hi-IN"/>
        </w:rPr>
        <w:t>e sous-critère : Niveau de la gestion des déchets liés au chantier en vue du respect de l'environnement sur 5 points ;</w:t>
      </w:r>
    </w:p>
    <w:p w14:paraId="28F4CF91" w14:textId="226E8EFC" w:rsidR="00123D60" w:rsidRPr="00E9407C" w:rsidRDefault="00D10734" w:rsidP="00E45F41">
      <w:pPr>
        <w:numPr>
          <w:ilvl w:val="0"/>
          <w:numId w:val="21"/>
        </w:numPr>
        <w:ind w:left="426"/>
        <w:jc w:val="both"/>
        <w:rPr>
          <w:rFonts w:eastAsia="Arial Unicode MS"/>
          <w:lang w:eastAsia="zh-CN" w:bidi="hi-IN"/>
        </w:rPr>
      </w:pPr>
      <w:r w:rsidRPr="00E9407C">
        <w:rPr>
          <w:rFonts w:eastAsia="Arial Unicode MS"/>
          <w:lang w:eastAsia="zh-CN" w:bidi="hi-IN"/>
        </w:rPr>
        <w:t>4</w:t>
      </w:r>
      <w:r w:rsidR="00123D60" w:rsidRPr="00E9407C">
        <w:rPr>
          <w:rFonts w:eastAsia="Arial Unicode MS"/>
          <w:lang w:eastAsia="zh-CN" w:bidi="hi-IN"/>
        </w:rPr>
        <w:t>e sous-critère : Engagement pour la réalisation d’une insertion sociale dans le cadre des travaux à réaliser sur 5 points.</w:t>
      </w:r>
    </w:p>
    <w:p w14:paraId="52CBB109" w14:textId="712AC0F0" w:rsidR="00123D60" w:rsidRPr="00E9407C" w:rsidRDefault="00123D60" w:rsidP="00123D60">
      <w:pPr>
        <w:ind w:left="360"/>
        <w:rPr>
          <w:rFonts w:eastAsia="Arial Unicode MS"/>
          <w:sz w:val="16"/>
          <w:szCs w:val="16"/>
          <w:lang w:eastAsia="zh-CN" w:bidi="hi-IN"/>
        </w:rPr>
      </w:pPr>
    </w:p>
    <w:p w14:paraId="6B538B6C" w14:textId="7DEB0096" w:rsidR="00123D60" w:rsidRPr="001A0209" w:rsidRDefault="00123D60" w:rsidP="001A0209">
      <w:pPr>
        <w:spacing w:line="100" w:lineRule="atLeast"/>
        <w:ind w:right="-1"/>
        <w:jc w:val="both"/>
        <w:rPr>
          <w:b/>
          <w:u w:val="single"/>
        </w:rPr>
      </w:pPr>
      <w:r w:rsidRPr="001A0209">
        <w:rPr>
          <w:b/>
          <w:u w:val="single"/>
        </w:rPr>
        <w:t>1</w:t>
      </w:r>
      <w:r w:rsidRPr="00341F80">
        <w:rPr>
          <w:b/>
          <w:u w:val="single"/>
          <w:vertAlign w:val="superscript"/>
        </w:rPr>
        <w:t>er</w:t>
      </w:r>
      <w:r w:rsidRPr="001A0209">
        <w:rPr>
          <w:b/>
          <w:u w:val="single"/>
        </w:rPr>
        <w:t xml:space="preserve"> sous-critère : qualité et pertinence des dispositions techniques, et méthodologie, niveau de la gestion des nuisances liées au chantier, qualité des matériels ou des matériaux proposés sur </w:t>
      </w:r>
      <w:r w:rsidR="00D10734">
        <w:rPr>
          <w:b/>
          <w:u w:val="single"/>
        </w:rPr>
        <w:t>20</w:t>
      </w:r>
      <w:r w:rsidRPr="001A0209">
        <w:rPr>
          <w:b/>
          <w:u w:val="single"/>
        </w:rPr>
        <w:t xml:space="preserve"> points</w:t>
      </w:r>
    </w:p>
    <w:p w14:paraId="7F189050" w14:textId="77777777" w:rsidR="00123D60" w:rsidRPr="00D10734" w:rsidRDefault="00123D60" w:rsidP="00123D60">
      <w:pPr>
        <w:ind w:left="360"/>
        <w:rPr>
          <w:rFonts w:eastAsia="Arial Unicode MS"/>
          <w:color w:val="000000"/>
          <w:sz w:val="12"/>
          <w:szCs w:val="12"/>
          <w:u w:val="single"/>
          <w:lang w:eastAsia="zh-CN" w:bidi="hi-IN"/>
        </w:rPr>
      </w:pPr>
    </w:p>
    <w:p w14:paraId="6C65446C" w14:textId="6D3BC0D4" w:rsidR="00123D60" w:rsidRPr="00123D60" w:rsidRDefault="00123D60" w:rsidP="00DF2623">
      <w:pPr>
        <w:jc w:val="both"/>
        <w:rPr>
          <w:rFonts w:eastAsia="Arial Unicode MS"/>
          <w:color w:val="000000"/>
          <w:lang w:eastAsia="zh-CN" w:bidi="hi-IN"/>
        </w:rPr>
      </w:pPr>
      <w:r w:rsidRPr="00123D60">
        <w:rPr>
          <w:rFonts w:eastAsia="Arial Unicode MS"/>
          <w:color w:val="000000"/>
          <w:lang w:eastAsia="zh-CN" w:bidi="hi-IN"/>
        </w:rPr>
        <w:t xml:space="preserve">Le </w:t>
      </w:r>
      <w:r w:rsidR="009043E1">
        <w:rPr>
          <w:rFonts w:eastAsia="Arial Unicode MS"/>
          <w:color w:val="000000"/>
          <w:lang w:eastAsia="zh-CN" w:bidi="hi-IN"/>
        </w:rPr>
        <w:t>maitre d’ouvrage</w:t>
      </w:r>
      <w:r w:rsidRPr="00123D60">
        <w:rPr>
          <w:rFonts w:eastAsia="Arial Unicode MS"/>
          <w:color w:val="000000"/>
          <w:lang w:eastAsia="zh-CN" w:bidi="hi-IN"/>
        </w:rPr>
        <w:t xml:space="preserve"> validera l'évaluation réalisée par le maître d'œuvre sur le niveau de qualité et de pertinence des dispositions techniques et la méthodologie proposée par le candidat.</w:t>
      </w:r>
    </w:p>
    <w:p w14:paraId="55C0AE27" w14:textId="77777777" w:rsidR="00317AFA" w:rsidRPr="00E9407C" w:rsidRDefault="00317AFA" w:rsidP="008679F0">
      <w:pPr>
        <w:rPr>
          <w:rFonts w:eastAsia="Arial Unicode MS"/>
          <w:sz w:val="12"/>
          <w:szCs w:val="12"/>
          <w:lang w:eastAsia="zh-CN" w:bidi="hi-IN"/>
        </w:rPr>
      </w:pPr>
    </w:p>
    <w:p w14:paraId="60B37C1C" w14:textId="77777777" w:rsidR="00123D60" w:rsidRPr="00E9407C" w:rsidRDefault="00123D60" w:rsidP="008679F0">
      <w:pPr>
        <w:rPr>
          <w:rFonts w:eastAsia="Arial Unicode MS"/>
          <w:lang w:eastAsia="zh-CN" w:bidi="hi-IN"/>
        </w:rPr>
      </w:pPr>
      <w:r w:rsidRPr="00E9407C">
        <w:rPr>
          <w:rFonts w:eastAsia="Arial Unicode MS"/>
          <w:lang w:eastAsia="zh-CN" w:bidi="hi-IN"/>
        </w:rPr>
        <w:t>Seront pris en considération :</w:t>
      </w:r>
    </w:p>
    <w:p w14:paraId="60AD2FC3" w14:textId="77777777" w:rsidR="00123D60" w:rsidRPr="00E9407C" w:rsidRDefault="00123D60" w:rsidP="00E45F41">
      <w:pPr>
        <w:numPr>
          <w:ilvl w:val="0"/>
          <w:numId w:val="21"/>
        </w:numPr>
        <w:ind w:left="709"/>
        <w:jc w:val="both"/>
        <w:rPr>
          <w:rFonts w:eastAsia="Arial Unicode MS"/>
          <w:lang w:eastAsia="zh-CN" w:bidi="hi-IN"/>
        </w:rPr>
      </w:pPr>
      <w:r w:rsidRPr="00E9407C">
        <w:rPr>
          <w:rFonts w:eastAsia="Arial Unicode MS"/>
          <w:lang w:eastAsia="zh-CN" w:bidi="hi-IN"/>
        </w:rPr>
        <w:t>la méthodologie envisagée pour la réalisation des prescriptions décrites au marché au vu des particularités du site (site occupé) et du projet ;</w:t>
      </w:r>
    </w:p>
    <w:p w14:paraId="6F0E33C3" w14:textId="763E6616" w:rsidR="00123D60" w:rsidRPr="00E9407C" w:rsidRDefault="00123D60" w:rsidP="00E45F41">
      <w:pPr>
        <w:numPr>
          <w:ilvl w:val="0"/>
          <w:numId w:val="21"/>
        </w:numPr>
        <w:ind w:left="709"/>
        <w:jc w:val="both"/>
        <w:rPr>
          <w:rFonts w:eastAsia="Arial Unicode MS"/>
          <w:lang w:eastAsia="zh-CN" w:bidi="hi-IN"/>
        </w:rPr>
      </w:pPr>
      <w:r w:rsidRPr="00E9407C">
        <w:rPr>
          <w:rFonts w:eastAsia="Arial Unicode MS"/>
          <w:lang w:eastAsia="zh-CN" w:bidi="hi-IN"/>
        </w:rPr>
        <w:t>la qualité des matériaux</w:t>
      </w:r>
      <w:r w:rsidR="00383AF7" w:rsidRPr="00E9407C">
        <w:rPr>
          <w:rFonts w:eastAsia="Arial Unicode MS"/>
          <w:lang w:eastAsia="zh-CN" w:bidi="hi-IN"/>
        </w:rPr>
        <w:t>,</w:t>
      </w:r>
      <w:r w:rsidR="00DF2623" w:rsidRPr="00E9407C">
        <w:rPr>
          <w:rFonts w:eastAsia="Arial Unicode MS"/>
          <w:lang w:eastAsia="zh-CN" w:bidi="hi-IN"/>
        </w:rPr>
        <w:t xml:space="preserve"> matériels</w:t>
      </w:r>
      <w:r w:rsidR="00383AF7" w:rsidRPr="00E9407C">
        <w:rPr>
          <w:rFonts w:eastAsia="Arial Unicode MS"/>
          <w:lang w:eastAsia="zh-CN" w:bidi="hi-IN"/>
        </w:rPr>
        <w:t>, logiciels</w:t>
      </w:r>
      <w:r w:rsidR="00DF2623" w:rsidRPr="00E9407C">
        <w:rPr>
          <w:rFonts w:eastAsia="Arial Unicode MS"/>
          <w:lang w:eastAsia="zh-CN" w:bidi="hi-IN"/>
        </w:rPr>
        <w:t xml:space="preserve"> </w:t>
      </w:r>
      <w:r w:rsidRPr="00E9407C">
        <w:rPr>
          <w:rFonts w:eastAsia="Arial Unicode MS"/>
          <w:lang w:eastAsia="zh-CN" w:bidi="hi-IN"/>
        </w:rPr>
        <w:t>proposés ;</w:t>
      </w:r>
    </w:p>
    <w:p w14:paraId="0EE4BD93" w14:textId="77777777" w:rsidR="00123D60" w:rsidRPr="00E9407C" w:rsidRDefault="00123D60" w:rsidP="00E45F41">
      <w:pPr>
        <w:numPr>
          <w:ilvl w:val="0"/>
          <w:numId w:val="21"/>
        </w:numPr>
        <w:ind w:left="709"/>
        <w:jc w:val="both"/>
        <w:rPr>
          <w:rFonts w:eastAsia="Arial Unicode MS"/>
          <w:lang w:eastAsia="zh-CN" w:bidi="hi-IN"/>
        </w:rPr>
      </w:pPr>
      <w:r w:rsidRPr="00E9407C">
        <w:rPr>
          <w:rFonts w:eastAsia="Arial Unicode MS"/>
          <w:lang w:eastAsia="zh-CN" w:bidi="hi-IN"/>
        </w:rPr>
        <w:t>la description des mesures prises pour assurer la sécurité du chantier et du public pendant la durée des travaux - analyse des principes d'installation du chantier ;</w:t>
      </w:r>
    </w:p>
    <w:p w14:paraId="78495C15" w14:textId="20B68361" w:rsidR="00123D60" w:rsidRPr="00E9407C" w:rsidRDefault="00123D60" w:rsidP="00E45F41">
      <w:pPr>
        <w:numPr>
          <w:ilvl w:val="0"/>
          <w:numId w:val="21"/>
        </w:numPr>
        <w:ind w:left="709"/>
        <w:jc w:val="both"/>
        <w:rPr>
          <w:rFonts w:eastAsia="Arial Unicode MS"/>
          <w:lang w:eastAsia="zh-CN" w:bidi="hi-IN"/>
        </w:rPr>
      </w:pPr>
      <w:r w:rsidRPr="00E9407C">
        <w:rPr>
          <w:rFonts w:eastAsia="Arial Unicode MS"/>
          <w:lang w:eastAsia="zh-CN" w:bidi="hi-IN"/>
        </w:rPr>
        <w:t xml:space="preserve">les mesures prises pour atténuer les nuisances sur le chantier (sonores, poussières, </w:t>
      </w:r>
      <w:r w:rsidR="005D0598" w:rsidRPr="00E9407C">
        <w:rPr>
          <w:rFonts w:eastAsia="Arial Unicode MS"/>
          <w:lang w:eastAsia="zh-CN" w:bidi="hi-IN"/>
        </w:rPr>
        <w:t>etc..</w:t>
      </w:r>
      <w:r w:rsidRPr="00E9407C">
        <w:rPr>
          <w:rFonts w:eastAsia="Arial Unicode MS"/>
          <w:lang w:eastAsia="zh-CN" w:bidi="hi-IN"/>
        </w:rPr>
        <w:t>).</w:t>
      </w:r>
    </w:p>
    <w:p w14:paraId="315E8DDC" w14:textId="77777777" w:rsidR="00123D60" w:rsidRPr="00E9407C" w:rsidRDefault="00123D60" w:rsidP="008679F0">
      <w:pPr>
        <w:rPr>
          <w:rFonts w:eastAsia="Arial Unicode MS"/>
          <w:sz w:val="16"/>
          <w:szCs w:val="16"/>
          <w:lang w:eastAsia="zh-CN" w:bidi="hi-IN"/>
        </w:rPr>
      </w:pPr>
    </w:p>
    <w:p w14:paraId="1375110F" w14:textId="77777777" w:rsidR="00123D60" w:rsidRPr="00E9407C" w:rsidRDefault="00123D60" w:rsidP="008679F0">
      <w:pPr>
        <w:rPr>
          <w:rFonts w:eastAsia="Arial Unicode MS"/>
          <w:lang w:eastAsia="zh-CN" w:bidi="hi-IN"/>
        </w:rPr>
      </w:pPr>
      <w:r w:rsidRPr="00E9407C">
        <w:rPr>
          <w:rFonts w:eastAsia="Arial Unicode MS"/>
          <w:lang w:eastAsia="zh-CN" w:bidi="hi-IN"/>
        </w:rPr>
        <w:t>L'échelle d'appréciation sera la suivante :</w:t>
      </w:r>
    </w:p>
    <w:p w14:paraId="0D1C21A7" w14:textId="77777777" w:rsidR="00123D60" w:rsidRPr="00E9407C" w:rsidRDefault="00123D60" w:rsidP="00123D60">
      <w:pPr>
        <w:ind w:left="360"/>
        <w:rPr>
          <w:rFonts w:eastAsia="Arial Unicode MS"/>
          <w:sz w:val="12"/>
          <w:szCs w:val="12"/>
          <w:lang w:eastAsia="zh-CN" w:bidi="hi-IN"/>
        </w:rPr>
      </w:pPr>
    </w:p>
    <w:tbl>
      <w:tblPr>
        <w:tblW w:w="9085" w:type="dxa"/>
        <w:tblInd w:w="51" w:type="dxa"/>
        <w:tblLayout w:type="fixed"/>
        <w:tblCellMar>
          <w:top w:w="55" w:type="dxa"/>
          <w:left w:w="52" w:type="dxa"/>
          <w:bottom w:w="55" w:type="dxa"/>
          <w:right w:w="55" w:type="dxa"/>
        </w:tblCellMar>
        <w:tblLook w:val="0000" w:firstRow="0" w:lastRow="0" w:firstColumn="0" w:lastColumn="0" w:noHBand="0" w:noVBand="0"/>
      </w:tblPr>
      <w:tblGrid>
        <w:gridCol w:w="7884"/>
        <w:gridCol w:w="1201"/>
      </w:tblGrid>
      <w:tr w:rsidR="00123D60" w:rsidRPr="00E9407C" w14:paraId="48DD37E4" w14:textId="77777777" w:rsidTr="00317AFA">
        <w:trPr>
          <w:trHeight w:val="230"/>
        </w:trPr>
        <w:tc>
          <w:tcPr>
            <w:tcW w:w="7884" w:type="dxa"/>
            <w:tcBorders>
              <w:top w:val="single" w:sz="2" w:space="0" w:color="000001"/>
              <w:left w:val="single" w:sz="2" w:space="0" w:color="000001"/>
              <w:bottom w:val="single" w:sz="2" w:space="0" w:color="000001"/>
            </w:tcBorders>
          </w:tcPr>
          <w:p w14:paraId="0B43B5CC" w14:textId="77777777" w:rsidR="00123D60" w:rsidRPr="00E9407C" w:rsidRDefault="00123D60" w:rsidP="00317AFA">
            <w:pPr>
              <w:ind w:left="30"/>
              <w:jc w:val="both"/>
              <w:rPr>
                <w:rFonts w:eastAsia="Arial Unicode MS"/>
                <w:b/>
                <w:lang w:eastAsia="zh-CN" w:bidi="hi-IN"/>
              </w:rPr>
            </w:pPr>
            <w:r w:rsidRPr="00E9407C">
              <w:rPr>
                <w:rFonts w:eastAsia="Arial Unicode MS"/>
                <w:b/>
                <w:lang w:eastAsia="zh-CN" w:bidi="hi-IN"/>
              </w:rPr>
              <w:t>Niveau de la qualité et de la pertinence des dispositions techniques et de la méthodologie, mesures prises pour la gestion des nuisances liés au chantier, et la qualité des matériels ou matériaux</w:t>
            </w:r>
          </w:p>
        </w:tc>
        <w:tc>
          <w:tcPr>
            <w:tcW w:w="1201" w:type="dxa"/>
            <w:tcBorders>
              <w:top w:val="single" w:sz="2" w:space="0" w:color="000001"/>
              <w:left w:val="single" w:sz="2" w:space="0" w:color="000001"/>
              <w:bottom w:val="single" w:sz="2" w:space="0" w:color="000001"/>
              <w:right w:val="single" w:sz="2" w:space="0" w:color="000001"/>
            </w:tcBorders>
          </w:tcPr>
          <w:p w14:paraId="3FA21A71" w14:textId="77777777" w:rsidR="00123D60" w:rsidRPr="00E9407C" w:rsidRDefault="00123D60" w:rsidP="00123D60">
            <w:pPr>
              <w:ind w:left="360"/>
              <w:rPr>
                <w:rFonts w:eastAsia="Arial Unicode MS"/>
                <w:lang w:eastAsia="zh-CN" w:bidi="hi-IN"/>
              </w:rPr>
            </w:pPr>
            <w:r w:rsidRPr="00E9407C">
              <w:rPr>
                <w:rFonts w:eastAsia="Arial Unicode MS"/>
                <w:b/>
                <w:lang w:eastAsia="zh-CN" w:bidi="hi-IN"/>
              </w:rPr>
              <w:t>Note</w:t>
            </w:r>
          </w:p>
        </w:tc>
      </w:tr>
      <w:tr w:rsidR="00123D60" w:rsidRPr="00E9407C" w14:paraId="4E80F9F1" w14:textId="77777777" w:rsidTr="00317AFA">
        <w:trPr>
          <w:trHeight w:val="230"/>
        </w:trPr>
        <w:tc>
          <w:tcPr>
            <w:tcW w:w="7884" w:type="dxa"/>
            <w:tcBorders>
              <w:top w:val="single" w:sz="2" w:space="0" w:color="000001"/>
              <w:left w:val="single" w:sz="2" w:space="0" w:color="000001"/>
              <w:bottom w:val="single" w:sz="2" w:space="0" w:color="000001"/>
            </w:tcBorders>
          </w:tcPr>
          <w:p w14:paraId="69B613AC"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Très satisfaisant</w:t>
            </w:r>
          </w:p>
        </w:tc>
        <w:tc>
          <w:tcPr>
            <w:tcW w:w="1201" w:type="dxa"/>
            <w:tcBorders>
              <w:top w:val="single" w:sz="2" w:space="0" w:color="000001"/>
              <w:left w:val="single" w:sz="2" w:space="0" w:color="000001"/>
              <w:bottom w:val="single" w:sz="2" w:space="0" w:color="000001"/>
              <w:right w:val="single" w:sz="2" w:space="0" w:color="000001"/>
            </w:tcBorders>
          </w:tcPr>
          <w:p w14:paraId="091D9244" w14:textId="276B17EC" w:rsidR="00123D60" w:rsidRPr="00E9407C" w:rsidRDefault="00383AF7" w:rsidP="00317AFA">
            <w:pPr>
              <w:ind w:left="360"/>
              <w:rPr>
                <w:rFonts w:eastAsia="Arial Unicode MS"/>
                <w:lang w:eastAsia="zh-CN" w:bidi="hi-IN"/>
              </w:rPr>
            </w:pPr>
            <w:r w:rsidRPr="00E9407C">
              <w:rPr>
                <w:rFonts w:eastAsia="Arial Unicode MS"/>
                <w:lang w:eastAsia="zh-CN" w:bidi="hi-IN"/>
              </w:rPr>
              <w:t>30</w:t>
            </w:r>
          </w:p>
        </w:tc>
      </w:tr>
      <w:tr w:rsidR="00123D60" w:rsidRPr="00E9407C" w14:paraId="167D0256" w14:textId="77777777" w:rsidTr="00317AFA">
        <w:trPr>
          <w:trHeight w:val="230"/>
        </w:trPr>
        <w:tc>
          <w:tcPr>
            <w:tcW w:w="7884" w:type="dxa"/>
            <w:tcBorders>
              <w:top w:val="single" w:sz="2" w:space="0" w:color="000001"/>
              <w:left w:val="single" w:sz="2" w:space="0" w:color="000001"/>
              <w:bottom w:val="single" w:sz="2" w:space="0" w:color="000001"/>
            </w:tcBorders>
          </w:tcPr>
          <w:p w14:paraId="45017814"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Satisfaisant</w:t>
            </w:r>
          </w:p>
        </w:tc>
        <w:tc>
          <w:tcPr>
            <w:tcW w:w="1201" w:type="dxa"/>
            <w:tcBorders>
              <w:top w:val="single" w:sz="2" w:space="0" w:color="000001"/>
              <w:left w:val="single" w:sz="2" w:space="0" w:color="000001"/>
              <w:bottom w:val="single" w:sz="2" w:space="0" w:color="000001"/>
              <w:right w:val="single" w:sz="2" w:space="0" w:color="000001"/>
            </w:tcBorders>
          </w:tcPr>
          <w:p w14:paraId="646875D3" w14:textId="74FA9ABD" w:rsidR="00123D60" w:rsidRPr="00E9407C" w:rsidRDefault="00383AF7" w:rsidP="00317AFA">
            <w:pPr>
              <w:ind w:left="360"/>
              <w:rPr>
                <w:rFonts w:eastAsia="Arial Unicode MS"/>
                <w:lang w:eastAsia="zh-CN" w:bidi="hi-IN"/>
              </w:rPr>
            </w:pPr>
            <w:r w:rsidRPr="00E9407C">
              <w:rPr>
                <w:rFonts w:eastAsia="Arial Unicode MS"/>
                <w:lang w:eastAsia="zh-CN" w:bidi="hi-IN"/>
              </w:rPr>
              <w:t>20</w:t>
            </w:r>
          </w:p>
        </w:tc>
      </w:tr>
      <w:tr w:rsidR="00383AF7" w:rsidRPr="00E9407C" w14:paraId="3F89BF00" w14:textId="77777777" w:rsidTr="00317AFA">
        <w:trPr>
          <w:trHeight w:val="230"/>
        </w:trPr>
        <w:tc>
          <w:tcPr>
            <w:tcW w:w="7884" w:type="dxa"/>
            <w:tcBorders>
              <w:top w:val="single" w:sz="2" w:space="0" w:color="000001"/>
              <w:left w:val="single" w:sz="2" w:space="0" w:color="000001"/>
              <w:bottom w:val="single" w:sz="2" w:space="0" w:color="000001"/>
            </w:tcBorders>
          </w:tcPr>
          <w:p w14:paraId="17B6362C" w14:textId="3578E966" w:rsidR="00383AF7" w:rsidRPr="00E9407C" w:rsidRDefault="00383AF7" w:rsidP="00123D60">
            <w:pPr>
              <w:ind w:left="360"/>
              <w:rPr>
                <w:rFonts w:eastAsia="Arial Unicode MS"/>
                <w:lang w:eastAsia="zh-CN" w:bidi="hi-IN"/>
              </w:rPr>
            </w:pPr>
            <w:r w:rsidRPr="00E9407C">
              <w:rPr>
                <w:rFonts w:eastAsia="Arial Unicode MS"/>
                <w:lang w:eastAsia="zh-CN" w:bidi="hi-IN"/>
              </w:rPr>
              <w:t>Correct</w:t>
            </w:r>
          </w:p>
        </w:tc>
        <w:tc>
          <w:tcPr>
            <w:tcW w:w="1201" w:type="dxa"/>
            <w:tcBorders>
              <w:top w:val="single" w:sz="2" w:space="0" w:color="000001"/>
              <w:left w:val="single" w:sz="2" w:space="0" w:color="000001"/>
              <w:bottom w:val="single" w:sz="2" w:space="0" w:color="000001"/>
              <w:right w:val="single" w:sz="2" w:space="0" w:color="000001"/>
            </w:tcBorders>
          </w:tcPr>
          <w:p w14:paraId="4448FFCA" w14:textId="056A54D3" w:rsidR="00383AF7" w:rsidRPr="00E9407C" w:rsidRDefault="00383AF7" w:rsidP="00317AFA">
            <w:pPr>
              <w:ind w:left="360"/>
              <w:rPr>
                <w:rFonts w:eastAsia="Arial Unicode MS"/>
                <w:lang w:eastAsia="zh-CN" w:bidi="hi-IN"/>
              </w:rPr>
            </w:pPr>
            <w:r w:rsidRPr="00E9407C">
              <w:rPr>
                <w:rFonts w:eastAsia="Arial Unicode MS"/>
                <w:lang w:eastAsia="zh-CN" w:bidi="hi-IN"/>
              </w:rPr>
              <w:t>15</w:t>
            </w:r>
          </w:p>
        </w:tc>
      </w:tr>
      <w:tr w:rsidR="00123D60" w:rsidRPr="00E9407C" w14:paraId="798F82FC" w14:textId="77777777" w:rsidTr="00317AFA">
        <w:trPr>
          <w:trHeight w:val="230"/>
        </w:trPr>
        <w:tc>
          <w:tcPr>
            <w:tcW w:w="7884" w:type="dxa"/>
            <w:tcBorders>
              <w:top w:val="single" w:sz="2" w:space="0" w:color="000001"/>
              <w:left w:val="single" w:sz="2" w:space="0" w:color="000001"/>
              <w:bottom w:val="single" w:sz="2" w:space="0" w:color="000001"/>
            </w:tcBorders>
          </w:tcPr>
          <w:p w14:paraId="54CF592F"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Faible</w:t>
            </w:r>
          </w:p>
        </w:tc>
        <w:tc>
          <w:tcPr>
            <w:tcW w:w="1201" w:type="dxa"/>
            <w:tcBorders>
              <w:top w:val="single" w:sz="2" w:space="0" w:color="000001"/>
              <w:left w:val="single" w:sz="2" w:space="0" w:color="000001"/>
              <w:bottom w:val="single" w:sz="2" w:space="0" w:color="000001"/>
              <w:right w:val="single" w:sz="2" w:space="0" w:color="000001"/>
            </w:tcBorders>
          </w:tcPr>
          <w:p w14:paraId="319D45E7" w14:textId="2FDBA2E6" w:rsidR="00123D60" w:rsidRPr="00E9407C" w:rsidRDefault="00034354" w:rsidP="00317AFA">
            <w:pPr>
              <w:ind w:left="360"/>
              <w:rPr>
                <w:rFonts w:eastAsia="Arial Unicode MS"/>
                <w:lang w:eastAsia="zh-CN" w:bidi="hi-IN"/>
              </w:rPr>
            </w:pPr>
            <w:r w:rsidRPr="00E9407C">
              <w:rPr>
                <w:rFonts w:eastAsia="Arial Unicode MS"/>
                <w:lang w:eastAsia="zh-CN" w:bidi="hi-IN"/>
              </w:rPr>
              <w:t>5</w:t>
            </w:r>
          </w:p>
        </w:tc>
      </w:tr>
      <w:tr w:rsidR="00123D60" w:rsidRPr="00E9407C" w14:paraId="2AC737A6" w14:textId="77777777" w:rsidTr="00317AFA">
        <w:trPr>
          <w:trHeight w:val="230"/>
        </w:trPr>
        <w:tc>
          <w:tcPr>
            <w:tcW w:w="7884" w:type="dxa"/>
            <w:tcBorders>
              <w:top w:val="single" w:sz="2" w:space="0" w:color="000001"/>
              <w:left w:val="single" w:sz="2" w:space="0" w:color="000001"/>
              <w:bottom w:val="single" w:sz="2" w:space="0" w:color="000001"/>
            </w:tcBorders>
          </w:tcPr>
          <w:p w14:paraId="11A0F61C"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Absence de renseignements dans le mémoire technique</w:t>
            </w:r>
          </w:p>
        </w:tc>
        <w:tc>
          <w:tcPr>
            <w:tcW w:w="1201" w:type="dxa"/>
            <w:tcBorders>
              <w:top w:val="single" w:sz="2" w:space="0" w:color="000001"/>
              <w:left w:val="single" w:sz="2" w:space="0" w:color="000001"/>
              <w:bottom w:val="single" w:sz="2" w:space="0" w:color="000001"/>
              <w:right w:val="single" w:sz="2" w:space="0" w:color="000001"/>
            </w:tcBorders>
          </w:tcPr>
          <w:p w14:paraId="670E4DB0"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0</w:t>
            </w:r>
          </w:p>
        </w:tc>
      </w:tr>
    </w:tbl>
    <w:p w14:paraId="5DFCC22A" w14:textId="77777777" w:rsidR="00383AF7" w:rsidRPr="00E9407C" w:rsidRDefault="00383AF7" w:rsidP="001A0209">
      <w:pPr>
        <w:spacing w:line="100" w:lineRule="atLeast"/>
        <w:ind w:right="-1"/>
        <w:jc w:val="both"/>
        <w:rPr>
          <w:u w:val="single"/>
        </w:rPr>
      </w:pPr>
    </w:p>
    <w:p w14:paraId="7172C2BD" w14:textId="1D44EF37" w:rsidR="00383AF7" w:rsidRPr="00E9407C" w:rsidRDefault="00E9407C" w:rsidP="001A0209">
      <w:pPr>
        <w:spacing w:line="100" w:lineRule="atLeast"/>
        <w:ind w:right="-1"/>
        <w:jc w:val="both"/>
        <w:rPr>
          <w:u w:val="single"/>
        </w:rPr>
      </w:pPr>
      <w:r w:rsidRPr="00E9407C">
        <w:rPr>
          <w:u w:val="single"/>
        </w:rPr>
        <w:t>La note de 0 est él</w:t>
      </w:r>
      <w:r>
        <w:rPr>
          <w:u w:val="single"/>
        </w:rPr>
        <w:t>i</w:t>
      </w:r>
      <w:r w:rsidRPr="00E9407C">
        <w:rPr>
          <w:u w:val="single"/>
        </w:rPr>
        <w:t>minatoire.</w:t>
      </w:r>
    </w:p>
    <w:p w14:paraId="59B4E602" w14:textId="77777777" w:rsidR="00383AF7" w:rsidRDefault="00383AF7" w:rsidP="001A0209">
      <w:pPr>
        <w:spacing w:line="100" w:lineRule="atLeast"/>
        <w:ind w:right="-1"/>
        <w:jc w:val="both"/>
        <w:rPr>
          <w:b/>
          <w:u w:val="single"/>
        </w:rPr>
      </w:pPr>
    </w:p>
    <w:p w14:paraId="50220EAA" w14:textId="54822EF3" w:rsidR="00123D60" w:rsidRPr="001A0209" w:rsidRDefault="00123D60" w:rsidP="001A0209">
      <w:pPr>
        <w:spacing w:line="100" w:lineRule="atLeast"/>
        <w:ind w:right="-1"/>
        <w:jc w:val="both"/>
        <w:rPr>
          <w:b/>
          <w:u w:val="single"/>
        </w:rPr>
      </w:pPr>
      <w:r w:rsidRPr="001A0209">
        <w:rPr>
          <w:b/>
          <w:u w:val="single"/>
        </w:rPr>
        <w:t>2</w:t>
      </w:r>
      <w:r w:rsidRPr="00341F80">
        <w:rPr>
          <w:b/>
          <w:u w:val="single"/>
          <w:vertAlign w:val="superscript"/>
        </w:rPr>
        <w:t>e</w:t>
      </w:r>
      <w:r w:rsidRPr="001A0209">
        <w:rPr>
          <w:b/>
          <w:u w:val="single"/>
        </w:rPr>
        <w:t xml:space="preserve"> sous-critère : Pertinence et </w:t>
      </w:r>
      <w:r w:rsidRPr="00E9407C">
        <w:rPr>
          <w:b/>
          <w:u w:val="single"/>
        </w:rPr>
        <w:t xml:space="preserve">niveau des moyens mis en œuvre pour le respect du calendrier d'exécution et des délais contractuels sur </w:t>
      </w:r>
      <w:r w:rsidR="00383AF7" w:rsidRPr="00E9407C">
        <w:rPr>
          <w:b/>
          <w:u w:val="single"/>
        </w:rPr>
        <w:t>2</w:t>
      </w:r>
      <w:r w:rsidRPr="00E9407C">
        <w:rPr>
          <w:b/>
          <w:u w:val="single"/>
        </w:rPr>
        <w:t>0 points</w:t>
      </w:r>
    </w:p>
    <w:p w14:paraId="45998326" w14:textId="77777777" w:rsidR="00123D60" w:rsidRPr="00123D60" w:rsidRDefault="00123D60" w:rsidP="00123D60">
      <w:pPr>
        <w:ind w:left="360"/>
        <w:rPr>
          <w:rFonts w:eastAsia="Arial Unicode MS"/>
          <w:color w:val="000000"/>
          <w:u w:val="single"/>
          <w:lang w:eastAsia="zh-CN" w:bidi="hi-IN"/>
        </w:rPr>
      </w:pPr>
    </w:p>
    <w:p w14:paraId="09D98A72" w14:textId="191F4E3B" w:rsidR="006440FD" w:rsidRPr="00123D60" w:rsidRDefault="006440FD" w:rsidP="006440FD">
      <w:pPr>
        <w:spacing w:line="100" w:lineRule="atLeast"/>
        <w:ind w:right="-1"/>
        <w:jc w:val="both"/>
        <w:rPr>
          <w:bCs/>
        </w:rPr>
      </w:pPr>
      <w:r>
        <w:rPr>
          <w:bCs/>
        </w:rPr>
        <w:t xml:space="preserve">Les ressources mises en œuvre (moyens humains et matériels) seront analysées au regard </w:t>
      </w:r>
      <w:r w:rsidRPr="00123D60">
        <w:rPr>
          <w:bCs/>
        </w:rPr>
        <w:t>de l'opération</w:t>
      </w:r>
      <w:r>
        <w:rPr>
          <w:bCs/>
        </w:rPr>
        <w:t>,</w:t>
      </w:r>
      <w:r w:rsidRPr="00123D60">
        <w:rPr>
          <w:bCs/>
        </w:rPr>
        <w:t xml:space="preserve"> de ses contraintes</w:t>
      </w:r>
      <w:r>
        <w:rPr>
          <w:bCs/>
        </w:rPr>
        <w:t xml:space="preserve"> et du calendrier d’exécution.</w:t>
      </w:r>
      <w:r w:rsidRPr="00123D60">
        <w:rPr>
          <w:bCs/>
        </w:rPr>
        <w:t xml:space="preserve"> </w:t>
      </w:r>
      <w:r>
        <w:rPr>
          <w:bCs/>
        </w:rPr>
        <w:t>L</w:t>
      </w:r>
      <w:r w:rsidRPr="00123D60">
        <w:rPr>
          <w:bCs/>
        </w:rPr>
        <w:t>es qualifications et les expériences de l'équipe d'encadrement</w:t>
      </w:r>
      <w:r>
        <w:rPr>
          <w:bCs/>
        </w:rPr>
        <w:t xml:space="preserve"> et du personnel mis en place pour l’exécution des </w:t>
      </w:r>
      <w:r w:rsidR="005457D5">
        <w:rPr>
          <w:bCs/>
        </w:rPr>
        <w:t>travaux</w:t>
      </w:r>
      <w:r w:rsidRPr="00123D60">
        <w:rPr>
          <w:bCs/>
        </w:rPr>
        <w:t xml:space="preserve"> et l'organigramme du chantier</w:t>
      </w:r>
      <w:r>
        <w:rPr>
          <w:bCs/>
        </w:rPr>
        <w:t xml:space="preserve"> s</w:t>
      </w:r>
      <w:r w:rsidRPr="00123D60">
        <w:rPr>
          <w:bCs/>
        </w:rPr>
        <w:t>eront également examinées</w:t>
      </w:r>
      <w:r>
        <w:rPr>
          <w:bCs/>
        </w:rPr>
        <w:t>.</w:t>
      </w:r>
    </w:p>
    <w:p w14:paraId="266DA8BC" w14:textId="77777777" w:rsidR="00123D60" w:rsidRPr="00123D60" w:rsidRDefault="00123D60" w:rsidP="008679F0">
      <w:pPr>
        <w:rPr>
          <w:rFonts w:eastAsia="Arial Unicode MS"/>
          <w:color w:val="000000"/>
          <w:lang w:eastAsia="zh-CN" w:bidi="hi-IN"/>
        </w:rPr>
      </w:pPr>
      <w:r w:rsidRPr="00123D60">
        <w:rPr>
          <w:rFonts w:eastAsia="Arial Unicode MS"/>
          <w:color w:val="000000"/>
          <w:lang w:eastAsia="zh-CN" w:bidi="hi-IN"/>
        </w:rPr>
        <w:lastRenderedPageBreak/>
        <w:t>L'échelle d'appréciation sera la suivante :</w:t>
      </w:r>
    </w:p>
    <w:p w14:paraId="57EEF46F" w14:textId="77777777" w:rsidR="00123D60" w:rsidRPr="001A0209" w:rsidRDefault="00123D60" w:rsidP="00123D60">
      <w:pPr>
        <w:ind w:left="360"/>
        <w:rPr>
          <w:rFonts w:eastAsia="Arial Unicode MS"/>
          <w:color w:val="000000"/>
          <w:sz w:val="12"/>
          <w:szCs w:val="12"/>
          <w:lang w:eastAsia="zh-CN" w:bidi="hi-IN"/>
        </w:rPr>
      </w:pPr>
    </w:p>
    <w:tbl>
      <w:tblPr>
        <w:tblW w:w="9095" w:type="dxa"/>
        <w:tblInd w:w="47" w:type="dxa"/>
        <w:tblLayout w:type="fixed"/>
        <w:tblCellMar>
          <w:top w:w="55" w:type="dxa"/>
          <w:left w:w="52" w:type="dxa"/>
          <w:bottom w:w="55" w:type="dxa"/>
          <w:right w:w="55" w:type="dxa"/>
        </w:tblCellMar>
        <w:tblLook w:val="0000" w:firstRow="0" w:lastRow="0" w:firstColumn="0" w:lastColumn="0" w:noHBand="0" w:noVBand="0"/>
      </w:tblPr>
      <w:tblGrid>
        <w:gridCol w:w="7802"/>
        <w:gridCol w:w="1293"/>
      </w:tblGrid>
      <w:tr w:rsidR="00123D60" w:rsidRPr="00123D60" w14:paraId="307D64BC" w14:textId="77777777" w:rsidTr="00383AF7">
        <w:trPr>
          <w:trHeight w:val="230"/>
        </w:trPr>
        <w:tc>
          <w:tcPr>
            <w:tcW w:w="7802" w:type="dxa"/>
            <w:tcBorders>
              <w:top w:val="single" w:sz="2" w:space="0" w:color="000001"/>
              <w:left w:val="single" w:sz="2" w:space="0" w:color="000001"/>
              <w:bottom w:val="single" w:sz="2" w:space="0" w:color="000001"/>
            </w:tcBorders>
          </w:tcPr>
          <w:p w14:paraId="052432C0" w14:textId="77777777" w:rsidR="00123D60" w:rsidRPr="00E9407C" w:rsidRDefault="00123D60" w:rsidP="00123D60">
            <w:pPr>
              <w:ind w:left="360"/>
              <w:rPr>
                <w:rFonts w:eastAsia="Arial Unicode MS"/>
                <w:b/>
                <w:lang w:eastAsia="zh-CN" w:bidi="hi-IN"/>
              </w:rPr>
            </w:pPr>
            <w:r w:rsidRPr="00E9407C">
              <w:rPr>
                <w:rFonts w:eastAsia="Arial Unicode MS"/>
                <w:b/>
                <w:lang w:eastAsia="zh-CN" w:bidi="hi-IN"/>
              </w:rPr>
              <w:t>Niveau de la pertinence et niveau des moyens mis en œuvre pour le respect du calendrier d'exécution et des délais contractuels</w:t>
            </w:r>
          </w:p>
        </w:tc>
        <w:tc>
          <w:tcPr>
            <w:tcW w:w="1293" w:type="dxa"/>
            <w:tcBorders>
              <w:top w:val="single" w:sz="2" w:space="0" w:color="000001"/>
              <w:left w:val="single" w:sz="2" w:space="0" w:color="000001"/>
              <w:bottom w:val="single" w:sz="2" w:space="0" w:color="000001"/>
              <w:right w:val="single" w:sz="2" w:space="0" w:color="000001"/>
            </w:tcBorders>
          </w:tcPr>
          <w:p w14:paraId="58BB9CDB" w14:textId="77777777" w:rsidR="00123D60" w:rsidRPr="00E9407C" w:rsidRDefault="00123D60" w:rsidP="00123D60">
            <w:pPr>
              <w:ind w:left="360"/>
              <w:rPr>
                <w:rFonts w:eastAsia="Arial Unicode MS"/>
                <w:lang w:eastAsia="zh-CN" w:bidi="hi-IN"/>
              </w:rPr>
            </w:pPr>
            <w:r w:rsidRPr="00E9407C">
              <w:rPr>
                <w:rFonts w:eastAsia="Arial Unicode MS"/>
                <w:b/>
                <w:lang w:eastAsia="zh-CN" w:bidi="hi-IN"/>
              </w:rPr>
              <w:t>Note</w:t>
            </w:r>
          </w:p>
        </w:tc>
      </w:tr>
      <w:tr w:rsidR="00123D60" w:rsidRPr="00123D60" w14:paraId="510964AF" w14:textId="77777777" w:rsidTr="00383AF7">
        <w:trPr>
          <w:trHeight w:val="230"/>
        </w:trPr>
        <w:tc>
          <w:tcPr>
            <w:tcW w:w="7802" w:type="dxa"/>
            <w:tcBorders>
              <w:top w:val="single" w:sz="2" w:space="0" w:color="000001"/>
              <w:left w:val="single" w:sz="2" w:space="0" w:color="000001"/>
              <w:bottom w:val="single" w:sz="2" w:space="0" w:color="000001"/>
            </w:tcBorders>
          </w:tcPr>
          <w:p w14:paraId="558E5EB5"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Très satisfaisant</w:t>
            </w:r>
          </w:p>
        </w:tc>
        <w:tc>
          <w:tcPr>
            <w:tcW w:w="1293" w:type="dxa"/>
            <w:tcBorders>
              <w:top w:val="single" w:sz="2" w:space="0" w:color="000001"/>
              <w:left w:val="single" w:sz="2" w:space="0" w:color="000001"/>
              <w:bottom w:val="single" w:sz="2" w:space="0" w:color="000001"/>
              <w:right w:val="single" w:sz="2" w:space="0" w:color="000001"/>
            </w:tcBorders>
          </w:tcPr>
          <w:p w14:paraId="51D41A7F" w14:textId="5C12D33D" w:rsidR="00123D60" w:rsidRPr="00E9407C" w:rsidRDefault="00383AF7" w:rsidP="00123D60">
            <w:pPr>
              <w:ind w:left="360"/>
              <w:rPr>
                <w:rFonts w:eastAsia="Arial Unicode MS"/>
                <w:lang w:eastAsia="zh-CN" w:bidi="hi-IN"/>
              </w:rPr>
            </w:pPr>
            <w:r w:rsidRPr="00E9407C">
              <w:rPr>
                <w:rFonts w:eastAsia="Arial Unicode MS"/>
                <w:lang w:eastAsia="zh-CN" w:bidi="hi-IN"/>
              </w:rPr>
              <w:t>2</w:t>
            </w:r>
            <w:r w:rsidR="00123D60" w:rsidRPr="00E9407C">
              <w:rPr>
                <w:rFonts w:eastAsia="Arial Unicode MS"/>
                <w:lang w:eastAsia="zh-CN" w:bidi="hi-IN"/>
              </w:rPr>
              <w:t>0</w:t>
            </w:r>
          </w:p>
        </w:tc>
      </w:tr>
      <w:tr w:rsidR="00123D60" w:rsidRPr="00123D60" w14:paraId="037F0CB4" w14:textId="77777777" w:rsidTr="00383AF7">
        <w:trPr>
          <w:trHeight w:val="230"/>
        </w:trPr>
        <w:tc>
          <w:tcPr>
            <w:tcW w:w="7802" w:type="dxa"/>
            <w:tcBorders>
              <w:top w:val="single" w:sz="2" w:space="0" w:color="000001"/>
              <w:left w:val="single" w:sz="2" w:space="0" w:color="000001"/>
              <w:bottom w:val="single" w:sz="2" w:space="0" w:color="000001"/>
            </w:tcBorders>
          </w:tcPr>
          <w:p w14:paraId="706872A6"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Satisfaisant</w:t>
            </w:r>
          </w:p>
        </w:tc>
        <w:tc>
          <w:tcPr>
            <w:tcW w:w="1293" w:type="dxa"/>
            <w:tcBorders>
              <w:top w:val="single" w:sz="2" w:space="0" w:color="000001"/>
              <w:left w:val="single" w:sz="2" w:space="0" w:color="000001"/>
              <w:bottom w:val="single" w:sz="2" w:space="0" w:color="000001"/>
              <w:right w:val="single" w:sz="2" w:space="0" w:color="000001"/>
            </w:tcBorders>
          </w:tcPr>
          <w:p w14:paraId="72034BC7" w14:textId="4052A447" w:rsidR="00123D60" w:rsidRPr="00E9407C" w:rsidRDefault="00383AF7" w:rsidP="00123D60">
            <w:pPr>
              <w:ind w:left="360"/>
              <w:rPr>
                <w:rFonts w:eastAsia="Arial Unicode MS"/>
                <w:lang w:eastAsia="zh-CN" w:bidi="hi-IN"/>
              </w:rPr>
            </w:pPr>
            <w:r w:rsidRPr="00E9407C">
              <w:rPr>
                <w:rFonts w:eastAsia="Arial Unicode MS"/>
                <w:lang w:eastAsia="zh-CN" w:bidi="hi-IN"/>
              </w:rPr>
              <w:t>15</w:t>
            </w:r>
          </w:p>
        </w:tc>
      </w:tr>
      <w:tr w:rsidR="00383AF7" w:rsidRPr="00123D60" w14:paraId="3DB0ED2F" w14:textId="77777777" w:rsidTr="00383AF7">
        <w:trPr>
          <w:trHeight w:val="230"/>
        </w:trPr>
        <w:tc>
          <w:tcPr>
            <w:tcW w:w="7802" w:type="dxa"/>
            <w:tcBorders>
              <w:top w:val="single" w:sz="2" w:space="0" w:color="000001"/>
              <w:left w:val="single" w:sz="2" w:space="0" w:color="000001"/>
              <w:bottom w:val="single" w:sz="2" w:space="0" w:color="000001"/>
            </w:tcBorders>
          </w:tcPr>
          <w:p w14:paraId="5EF83DF7" w14:textId="4D6A61DF" w:rsidR="00383AF7" w:rsidRPr="00E9407C" w:rsidRDefault="00383AF7" w:rsidP="00123D60">
            <w:pPr>
              <w:ind w:left="360"/>
              <w:rPr>
                <w:rFonts w:eastAsia="Arial Unicode MS"/>
                <w:lang w:eastAsia="zh-CN" w:bidi="hi-IN"/>
              </w:rPr>
            </w:pPr>
            <w:r w:rsidRPr="00E9407C">
              <w:rPr>
                <w:rFonts w:eastAsia="Arial Unicode MS"/>
                <w:lang w:eastAsia="zh-CN" w:bidi="hi-IN"/>
              </w:rPr>
              <w:t>Correct</w:t>
            </w:r>
          </w:p>
        </w:tc>
        <w:tc>
          <w:tcPr>
            <w:tcW w:w="1293" w:type="dxa"/>
            <w:tcBorders>
              <w:top w:val="single" w:sz="2" w:space="0" w:color="000001"/>
              <w:left w:val="single" w:sz="2" w:space="0" w:color="000001"/>
              <w:bottom w:val="single" w:sz="2" w:space="0" w:color="000001"/>
              <w:right w:val="single" w:sz="2" w:space="0" w:color="000001"/>
            </w:tcBorders>
          </w:tcPr>
          <w:p w14:paraId="746E11E1" w14:textId="17668872" w:rsidR="00383AF7" w:rsidRPr="00E9407C" w:rsidRDefault="00383AF7" w:rsidP="00123D60">
            <w:pPr>
              <w:ind w:left="360"/>
              <w:rPr>
                <w:rFonts w:eastAsia="Arial Unicode MS"/>
                <w:lang w:eastAsia="zh-CN" w:bidi="hi-IN"/>
              </w:rPr>
            </w:pPr>
            <w:r w:rsidRPr="00E9407C">
              <w:rPr>
                <w:rFonts w:eastAsia="Arial Unicode MS"/>
                <w:lang w:eastAsia="zh-CN" w:bidi="hi-IN"/>
              </w:rPr>
              <w:t>10</w:t>
            </w:r>
          </w:p>
        </w:tc>
      </w:tr>
      <w:tr w:rsidR="00123D60" w:rsidRPr="00123D60" w14:paraId="283327FF" w14:textId="77777777" w:rsidTr="00383AF7">
        <w:trPr>
          <w:trHeight w:val="230"/>
        </w:trPr>
        <w:tc>
          <w:tcPr>
            <w:tcW w:w="7802" w:type="dxa"/>
            <w:tcBorders>
              <w:top w:val="single" w:sz="2" w:space="0" w:color="000001"/>
              <w:left w:val="single" w:sz="2" w:space="0" w:color="000001"/>
              <w:bottom w:val="single" w:sz="2" w:space="0" w:color="000001"/>
            </w:tcBorders>
          </w:tcPr>
          <w:p w14:paraId="3C170F29"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Faible</w:t>
            </w:r>
          </w:p>
        </w:tc>
        <w:tc>
          <w:tcPr>
            <w:tcW w:w="1293" w:type="dxa"/>
            <w:tcBorders>
              <w:top w:val="single" w:sz="2" w:space="0" w:color="000001"/>
              <w:left w:val="single" w:sz="2" w:space="0" w:color="000001"/>
              <w:bottom w:val="single" w:sz="2" w:space="0" w:color="000001"/>
              <w:right w:val="single" w:sz="2" w:space="0" w:color="000001"/>
            </w:tcBorders>
          </w:tcPr>
          <w:p w14:paraId="5BAD7375" w14:textId="6C9BF559" w:rsidR="00123D60" w:rsidRPr="00E9407C" w:rsidRDefault="00383AF7" w:rsidP="00123D60">
            <w:pPr>
              <w:ind w:left="360"/>
              <w:rPr>
                <w:rFonts w:eastAsia="Arial Unicode MS"/>
                <w:lang w:eastAsia="zh-CN" w:bidi="hi-IN"/>
              </w:rPr>
            </w:pPr>
            <w:r w:rsidRPr="00E9407C">
              <w:rPr>
                <w:rFonts w:eastAsia="Arial Unicode MS"/>
                <w:lang w:eastAsia="zh-CN" w:bidi="hi-IN"/>
              </w:rPr>
              <w:t>5</w:t>
            </w:r>
          </w:p>
        </w:tc>
      </w:tr>
      <w:tr w:rsidR="00123D60" w:rsidRPr="00123D60" w14:paraId="0FA426AC" w14:textId="77777777" w:rsidTr="00383AF7">
        <w:trPr>
          <w:trHeight w:val="230"/>
        </w:trPr>
        <w:tc>
          <w:tcPr>
            <w:tcW w:w="7802" w:type="dxa"/>
            <w:tcBorders>
              <w:top w:val="single" w:sz="2" w:space="0" w:color="000001"/>
              <w:left w:val="single" w:sz="2" w:space="0" w:color="000001"/>
              <w:bottom w:val="single" w:sz="2" w:space="0" w:color="000001"/>
            </w:tcBorders>
          </w:tcPr>
          <w:p w14:paraId="4D9228F8"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Absence de renseignements dans le mémoire technique</w:t>
            </w:r>
          </w:p>
        </w:tc>
        <w:tc>
          <w:tcPr>
            <w:tcW w:w="1293" w:type="dxa"/>
            <w:tcBorders>
              <w:top w:val="single" w:sz="2" w:space="0" w:color="000001"/>
              <w:left w:val="single" w:sz="2" w:space="0" w:color="000001"/>
              <w:bottom w:val="single" w:sz="2" w:space="0" w:color="000001"/>
              <w:right w:val="single" w:sz="2" w:space="0" w:color="000001"/>
            </w:tcBorders>
          </w:tcPr>
          <w:p w14:paraId="7B3A88EF" w14:textId="77777777" w:rsidR="00123D60" w:rsidRPr="00E9407C" w:rsidRDefault="00123D60" w:rsidP="00123D60">
            <w:pPr>
              <w:ind w:left="360"/>
              <w:rPr>
                <w:rFonts w:eastAsia="Arial Unicode MS"/>
                <w:lang w:eastAsia="zh-CN" w:bidi="hi-IN"/>
              </w:rPr>
            </w:pPr>
            <w:r w:rsidRPr="00E9407C">
              <w:rPr>
                <w:rFonts w:eastAsia="Arial Unicode MS"/>
                <w:lang w:eastAsia="zh-CN" w:bidi="hi-IN"/>
              </w:rPr>
              <w:t>0</w:t>
            </w:r>
          </w:p>
        </w:tc>
      </w:tr>
    </w:tbl>
    <w:p w14:paraId="13D0E6BF" w14:textId="77777777" w:rsidR="00123D60" w:rsidRDefault="00123D60" w:rsidP="00123D60">
      <w:pPr>
        <w:ind w:left="360"/>
        <w:rPr>
          <w:rFonts w:eastAsia="Arial Unicode MS"/>
          <w:color w:val="000000"/>
          <w:lang w:eastAsia="zh-CN" w:bidi="hi-IN"/>
        </w:rPr>
      </w:pPr>
    </w:p>
    <w:p w14:paraId="1E620D83" w14:textId="369C55D8" w:rsidR="00E9407C" w:rsidRDefault="00E9407C" w:rsidP="00E9407C">
      <w:pPr>
        <w:rPr>
          <w:u w:val="single"/>
        </w:rPr>
      </w:pPr>
      <w:r w:rsidRPr="00E9407C">
        <w:rPr>
          <w:u w:val="single"/>
        </w:rPr>
        <w:t>La note de 0 est él</w:t>
      </w:r>
      <w:r>
        <w:rPr>
          <w:u w:val="single"/>
        </w:rPr>
        <w:t>i</w:t>
      </w:r>
      <w:r w:rsidRPr="00E9407C">
        <w:rPr>
          <w:u w:val="single"/>
        </w:rPr>
        <w:t>minatoire</w:t>
      </w:r>
      <w:r>
        <w:rPr>
          <w:u w:val="single"/>
        </w:rPr>
        <w:t>.</w:t>
      </w:r>
    </w:p>
    <w:p w14:paraId="1A69FE50" w14:textId="77777777" w:rsidR="00E9407C" w:rsidRPr="00123D60" w:rsidRDefault="00E9407C" w:rsidP="00123D60">
      <w:pPr>
        <w:ind w:left="360"/>
        <w:rPr>
          <w:rFonts w:eastAsia="Arial Unicode MS"/>
          <w:color w:val="000000"/>
          <w:lang w:eastAsia="zh-CN" w:bidi="hi-IN"/>
        </w:rPr>
      </w:pPr>
    </w:p>
    <w:p w14:paraId="5030FA56" w14:textId="5605EE35" w:rsidR="00123D60" w:rsidRPr="001A0209" w:rsidRDefault="00183C60" w:rsidP="001A0209">
      <w:pPr>
        <w:spacing w:line="100" w:lineRule="atLeast"/>
        <w:ind w:right="-1"/>
        <w:jc w:val="both"/>
        <w:rPr>
          <w:b/>
          <w:u w:val="single"/>
        </w:rPr>
      </w:pPr>
      <w:r>
        <w:rPr>
          <w:b/>
          <w:u w:val="single"/>
        </w:rPr>
        <w:t>3</w:t>
      </w:r>
      <w:r w:rsidR="00123D60" w:rsidRPr="00341F80">
        <w:rPr>
          <w:b/>
          <w:u w:val="single"/>
          <w:vertAlign w:val="superscript"/>
        </w:rPr>
        <w:t>e</w:t>
      </w:r>
      <w:r w:rsidR="00123D60" w:rsidRPr="001A0209">
        <w:rPr>
          <w:b/>
          <w:u w:val="single"/>
        </w:rPr>
        <w:t xml:space="preserve"> sous-critère : Niveau de la gestion des déchets liés au chantier en vue du respect de l'environnement sur 5 points </w:t>
      </w:r>
    </w:p>
    <w:p w14:paraId="0200A3FE" w14:textId="77777777" w:rsidR="00123D60" w:rsidRPr="00123D60" w:rsidRDefault="00123D60" w:rsidP="00123D60">
      <w:pPr>
        <w:ind w:left="360"/>
        <w:rPr>
          <w:rFonts w:eastAsia="Arial Unicode MS"/>
          <w:bCs/>
          <w:color w:val="000000"/>
          <w:u w:val="single"/>
          <w:lang w:eastAsia="zh-CN" w:bidi="hi-IN"/>
        </w:rPr>
      </w:pPr>
    </w:p>
    <w:p w14:paraId="2A4FCCDC" w14:textId="4866B395" w:rsidR="00123D60" w:rsidRPr="008679F0" w:rsidRDefault="008679F0" w:rsidP="008679F0">
      <w:pPr>
        <w:jc w:val="both"/>
        <w:rPr>
          <w:rFonts w:eastAsia="Arial Unicode MS"/>
          <w:color w:val="000000"/>
          <w:lang w:eastAsia="zh-CN" w:bidi="hi-IN"/>
        </w:rPr>
      </w:pPr>
      <w:r>
        <w:rPr>
          <w:rFonts w:eastAsia="Arial Unicode MS"/>
          <w:color w:val="000000"/>
          <w:lang w:eastAsia="zh-CN" w:bidi="hi-IN"/>
        </w:rPr>
        <w:t>Il sera</w:t>
      </w:r>
      <w:r w:rsidR="00123D60" w:rsidRPr="00123D60">
        <w:rPr>
          <w:rFonts w:eastAsia="Arial Unicode MS"/>
          <w:color w:val="000000"/>
          <w:lang w:eastAsia="zh-CN" w:bidi="hi-IN"/>
        </w:rPr>
        <w:t xml:space="preserve"> analysé</w:t>
      </w:r>
      <w:r>
        <w:rPr>
          <w:rFonts w:eastAsia="Arial Unicode MS"/>
          <w:color w:val="000000"/>
          <w:lang w:eastAsia="zh-CN" w:bidi="hi-IN"/>
        </w:rPr>
        <w:t xml:space="preserve"> </w:t>
      </w:r>
      <w:r w:rsidR="00123D60" w:rsidRPr="008679F0">
        <w:rPr>
          <w:rFonts w:eastAsia="Arial Unicode MS"/>
          <w:color w:val="000000"/>
          <w:lang w:eastAsia="zh-CN" w:bidi="hi-IN"/>
        </w:rPr>
        <w:t xml:space="preserve">un plan de gestion interne des déchets mis en place par le candidat ainsi que la méthodologie de transmission des bordereaux de suivi de déchets et </w:t>
      </w:r>
      <w:r w:rsidR="005D0598" w:rsidRPr="008679F0">
        <w:rPr>
          <w:rFonts w:eastAsia="Arial Unicode MS"/>
          <w:color w:val="000000"/>
          <w:lang w:eastAsia="zh-CN" w:bidi="hi-IN"/>
        </w:rPr>
        <w:t>la procédure</w:t>
      </w:r>
      <w:r w:rsidR="00123D60" w:rsidRPr="008679F0">
        <w:rPr>
          <w:rFonts w:eastAsia="Arial Unicode MS"/>
          <w:color w:val="000000"/>
          <w:lang w:eastAsia="zh-CN" w:bidi="hi-IN"/>
        </w:rPr>
        <w:t xml:space="preserve"> pour la mise à la décharge des déchets.</w:t>
      </w:r>
    </w:p>
    <w:p w14:paraId="5272EEA9" w14:textId="77777777" w:rsidR="00123D60" w:rsidRPr="00123D60" w:rsidRDefault="00123D60" w:rsidP="008679F0">
      <w:pPr>
        <w:rPr>
          <w:rFonts w:eastAsia="Arial Unicode MS"/>
          <w:color w:val="000000"/>
          <w:lang w:eastAsia="zh-CN" w:bidi="hi-IN"/>
        </w:rPr>
      </w:pPr>
    </w:p>
    <w:p w14:paraId="1E3AA1F6" w14:textId="77777777" w:rsidR="00123D60" w:rsidRPr="00123D60" w:rsidRDefault="00123D60" w:rsidP="008679F0">
      <w:pPr>
        <w:rPr>
          <w:rFonts w:eastAsia="Arial Unicode MS"/>
          <w:color w:val="000000"/>
          <w:lang w:eastAsia="zh-CN" w:bidi="hi-IN"/>
        </w:rPr>
      </w:pPr>
      <w:r w:rsidRPr="00123D60">
        <w:rPr>
          <w:rFonts w:eastAsia="Arial Unicode MS"/>
          <w:color w:val="000000"/>
          <w:lang w:eastAsia="zh-CN" w:bidi="hi-IN"/>
        </w:rPr>
        <w:t>L'échelle sera la suivante :</w:t>
      </w:r>
    </w:p>
    <w:p w14:paraId="4A6428AB" w14:textId="77777777" w:rsidR="00123D60" w:rsidRPr="001A0209" w:rsidRDefault="00123D60" w:rsidP="00123D60">
      <w:pPr>
        <w:ind w:left="360"/>
        <w:rPr>
          <w:rFonts w:eastAsia="Arial Unicode MS"/>
          <w:color w:val="000000"/>
          <w:sz w:val="12"/>
          <w:szCs w:val="12"/>
          <w:lang w:eastAsia="zh-CN" w:bidi="hi-IN"/>
        </w:rPr>
      </w:pPr>
    </w:p>
    <w:tbl>
      <w:tblPr>
        <w:tblW w:w="0" w:type="auto"/>
        <w:tblInd w:w="51" w:type="dxa"/>
        <w:tblLayout w:type="fixed"/>
        <w:tblCellMar>
          <w:top w:w="55" w:type="dxa"/>
          <w:left w:w="52" w:type="dxa"/>
          <w:bottom w:w="55" w:type="dxa"/>
          <w:right w:w="55" w:type="dxa"/>
        </w:tblCellMar>
        <w:tblLook w:val="0000" w:firstRow="0" w:lastRow="0" w:firstColumn="0" w:lastColumn="0" w:noHBand="0" w:noVBand="0"/>
      </w:tblPr>
      <w:tblGrid>
        <w:gridCol w:w="7939"/>
        <w:gridCol w:w="1146"/>
      </w:tblGrid>
      <w:tr w:rsidR="00123D60" w:rsidRPr="00123D60" w14:paraId="1AB2697D" w14:textId="77777777" w:rsidTr="004559E5">
        <w:trPr>
          <w:trHeight w:val="230"/>
        </w:trPr>
        <w:tc>
          <w:tcPr>
            <w:tcW w:w="7939" w:type="dxa"/>
            <w:tcBorders>
              <w:top w:val="single" w:sz="2" w:space="0" w:color="000001"/>
              <w:left w:val="single" w:sz="2" w:space="0" w:color="000001"/>
              <w:bottom w:val="single" w:sz="2" w:space="0" w:color="000001"/>
            </w:tcBorders>
          </w:tcPr>
          <w:p w14:paraId="7F78FAD7" w14:textId="77777777" w:rsidR="00123D60" w:rsidRPr="00123D60" w:rsidRDefault="00123D60" w:rsidP="00123D60">
            <w:pPr>
              <w:ind w:left="360"/>
              <w:rPr>
                <w:rFonts w:eastAsia="Arial Unicode MS"/>
                <w:b/>
                <w:color w:val="000000"/>
                <w:lang w:eastAsia="zh-CN" w:bidi="hi-IN"/>
              </w:rPr>
            </w:pPr>
            <w:r w:rsidRPr="00123D60">
              <w:rPr>
                <w:rFonts w:eastAsia="Arial Unicode MS"/>
                <w:b/>
                <w:color w:val="000000"/>
                <w:lang w:eastAsia="zh-CN" w:bidi="hi-IN"/>
              </w:rPr>
              <w:t>Niveau de la gestion des déchets liés au chantier en vue du respect de l'environnement</w:t>
            </w:r>
          </w:p>
        </w:tc>
        <w:tc>
          <w:tcPr>
            <w:tcW w:w="1146" w:type="dxa"/>
            <w:tcBorders>
              <w:top w:val="single" w:sz="2" w:space="0" w:color="000001"/>
              <w:left w:val="single" w:sz="2" w:space="0" w:color="000001"/>
              <w:bottom w:val="single" w:sz="2" w:space="0" w:color="000001"/>
              <w:right w:val="single" w:sz="2" w:space="0" w:color="000001"/>
            </w:tcBorders>
          </w:tcPr>
          <w:p w14:paraId="5F3BF853" w14:textId="77777777" w:rsidR="00123D60" w:rsidRPr="00123D60" w:rsidRDefault="00123D60" w:rsidP="00123D60">
            <w:pPr>
              <w:ind w:left="360"/>
              <w:rPr>
                <w:rFonts w:eastAsia="Arial Unicode MS"/>
                <w:color w:val="000000"/>
                <w:lang w:eastAsia="zh-CN" w:bidi="hi-IN"/>
              </w:rPr>
            </w:pPr>
            <w:r w:rsidRPr="00123D60">
              <w:rPr>
                <w:rFonts w:eastAsia="Arial Unicode MS"/>
                <w:b/>
                <w:color w:val="000000"/>
                <w:lang w:eastAsia="zh-CN" w:bidi="hi-IN"/>
              </w:rPr>
              <w:t>Note</w:t>
            </w:r>
          </w:p>
        </w:tc>
      </w:tr>
      <w:tr w:rsidR="00123D60" w:rsidRPr="00123D60" w14:paraId="2E60E9D7" w14:textId="77777777" w:rsidTr="004559E5">
        <w:trPr>
          <w:trHeight w:val="230"/>
        </w:trPr>
        <w:tc>
          <w:tcPr>
            <w:tcW w:w="7939" w:type="dxa"/>
            <w:tcBorders>
              <w:top w:val="single" w:sz="2" w:space="0" w:color="000001"/>
              <w:left w:val="single" w:sz="2" w:space="0" w:color="000001"/>
              <w:bottom w:val="single" w:sz="2" w:space="0" w:color="000001"/>
            </w:tcBorders>
          </w:tcPr>
          <w:p w14:paraId="49859203" w14:textId="77777777" w:rsidR="00123D60" w:rsidRPr="00123D60" w:rsidRDefault="00123D60" w:rsidP="00123D60">
            <w:pPr>
              <w:ind w:left="360"/>
              <w:rPr>
                <w:rFonts w:eastAsia="Arial Unicode MS"/>
                <w:color w:val="000000"/>
                <w:lang w:eastAsia="zh-CN" w:bidi="hi-IN"/>
              </w:rPr>
            </w:pPr>
            <w:r w:rsidRPr="00123D60">
              <w:rPr>
                <w:rFonts w:eastAsia="Arial Unicode MS"/>
                <w:color w:val="000000"/>
                <w:lang w:eastAsia="zh-CN" w:bidi="hi-IN"/>
              </w:rPr>
              <w:t>Bon</w:t>
            </w:r>
          </w:p>
        </w:tc>
        <w:tc>
          <w:tcPr>
            <w:tcW w:w="1146" w:type="dxa"/>
            <w:tcBorders>
              <w:top w:val="single" w:sz="2" w:space="0" w:color="000001"/>
              <w:left w:val="single" w:sz="2" w:space="0" w:color="000001"/>
              <w:bottom w:val="single" w:sz="2" w:space="0" w:color="000001"/>
              <w:right w:val="single" w:sz="2" w:space="0" w:color="000001"/>
            </w:tcBorders>
          </w:tcPr>
          <w:p w14:paraId="243F605F" w14:textId="77777777" w:rsidR="00123D60" w:rsidRPr="00123D60" w:rsidRDefault="00123D60" w:rsidP="00123D60">
            <w:pPr>
              <w:ind w:left="360"/>
              <w:rPr>
                <w:rFonts w:eastAsia="Arial Unicode MS"/>
                <w:color w:val="000000"/>
                <w:lang w:eastAsia="zh-CN" w:bidi="hi-IN"/>
              </w:rPr>
            </w:pPr>
            <w:r w:rsidRPr="00123D60">
              <w:rPr>
                <w:rFonts w:eastAsia="Arial Unicode MS"/>
                <w:color w:val="000000"/>
                <w:lang w:eastAsia="zh-CN" w:bidi="hi-IN"/>
              </w:rPr>
              <w:t>5</w:t>
            </w:r>
          </w:p>
        </w:tc>
      </w:tr>
      <w:tr w:rsidR="00123D60" w:rsidRPr="00123D60" w14:paraId="1BEE0980" w14:textId="77777777" w:rsidTr="004559E5">
        <w:trPr>
          <w:trHeight w:val="230"/>
        </w:trPr>
        <w:tc>
          <w:tcPr>
            <w:tcW w:w="7939" w:type="dxa"/>
            <w:tcBorders>
              <w:top w:val="single" w:sz="2" w:space="0" w:color="000001"/>
              <w:left w:val="single" w:sz="2" w:space="0" w:color="000001"/>
              <w:bottom w:val="single" w:sz="2" w:space="0" w:color="000001"/>
            </w:tcBorders>
          </w:tcPr>
          <w:p w14:paraId="56F7A1F7" w14:textId="77777777" w:rsidR="00123D60" w:rsidRPr="00123D60" w:rsidRDefault="00123D60" w:rsidP="00123D60">
            <w:pPr>
              <w:ind w:left="360"/>
              <w:rPr>
                <w:rFonts w:eastAsia="Arial Unicode MS"/>
                <w:color w:val="000000"/>
                <w:lang w:eastAsia="zh-CN" w:bidi="hi-IN"/>
              </w:rPr>
            </w:pPr>
            <w:r w:rsidRPr="00123D60">
              <w:rPr>
                <w:rFonts w:eastAsia="Arial Unicode MS"/>
                <w:color w:val="000000"/>
                <w:lang w:eastAsia="zh-CN" w:bidi="hi-IN"/>
              </w:rPr>
              <w:t>Insuffisant</w:t>
            </w:r>
          </w:p>
        </w:tc>
        <w:tc>
          <w:tcPr>
            <w:tcW w:w="1146" w:type="dxa"/>
            <w:tcBorders>
              <w:top w:val="single" w:sz="2" w:space="0" w:color="000001"/>
              <w:left w:val="single" w:sz="2" w:space="0" w:color="000001"/>
              <w:bottom w:val="single" w:sz="2" w:space="0" w:color="000001"/>
              <w:right w:val="single" w:sz="2" w:space="0" w:color="000001"/>
            </w:tcBorders>
          </w:tcPr>
          <w:p w14:paraId="750D57CB" w14:textId="77777777" w:rsidR="00123D60" w:rsidRPr="00123D60" w:rsidRDefault="00123D60" w:rsidP="00123D60">
            <w:pPr>
              <w:ind w:left="360"/>
              <w:rPr>
                <w:rFonts w:eastAsia="Arial Unicode MS"/>
                <w:color w:val="000000"/>
                <w:lang w:eastAsia="zh-CN" w:bidi="hi-IN"/>
              </w:rPr>
            </w:pPr>
            <w:r w:rsidRPr="00123D60">
              <w:rPr>
                <w:rFonts w:eastAsia="Arial Unicode MS"/>
                <w:color w:val="000000"/>
                <w:lang w:eastAsia="zh-CN" w:bidi="hi-IN"/>
              </w:rPr>
              <w:t>2</w:t>
            </w:r>
          </w:p>
        </w:tc>
      </w:tr>
      <w:tr w:rsidR="00123D60" w:rsidRPr="00123D60" w14:paraId="53F34721" w14:textId="77777777" w:rsidTr="004559E5">
        <w:trPr>
          <w:trHeight w:val="230"/>
        </w:trPr>
        <w:tc>
          <w:tcPr>
            <w:tcW w:w="7939" w:type="dxa"/>
            <w:tcBorders>
              <w:top w:val="single" w:sz="2" w:space="0" w:color="000001"/>
              <w:left w:val="single" w:sz="2" w:space="0" w:color="000001"/>
              <w:bottom w:val="single" w:sz="2" w:space="0" w:color="000001"/>
            </w:tcBorders>
          </w:tcPr>
          <w:p w14:paraId="15EF25A1" w14:textId="77777777" w:rsidR="00123D60" w:rsidRPr="00123D60" w:rsidRDefault="00123D60" w:rsidP="00123D60">
            <w:pPr>
              <w:ind w:left="360"/>
              <w:rPr>
                <w:rFonts w:eastAsia="Arial Unicode MS"/>
                <w:color w:val="000000"/>
                <w:lang w:eastAsia="zh-CN" w:bidi="hi-IN"/>
              </w:rPr>
            </w:pPr>
            <w:r w:rsidRPr="00123D60">
              <w:rPr>
                <w:rFonts w:eastAsia="Arial Unicode MS"/>
                <w:color w:val="000000"/>
                <w:lang w:eastAsia="zh-CN" w:bidi="hi-IN"/>
              </w:rPr>
              <w:t>Absence de renseignements dans le mémoire technique</w:t>
            </w:r>
          </w:p>
        </w:tc>
        <w:tc>
          <w:tcPr>
            <w:tcW w:w="1146" w:type="dxa"/>
            <w:tcBorders>
              <w:top w:val="single" w:sz="2" w:space="0" w:color="000001"/>
              <w:left w:val="single" w:sz="2" w:space="0" w:color="000001"/>
              <w:bottom w:val="single" w:sz="2" w:space="0" w:color="000001"/>
              <w:right w:val="single" w:sz="2" w:space="0" w:color="000001"/>
            </w:tcBorders>
          </w:tcPr>
          <w:p w14:paraId="128358D3" w14:textId="77777777" w:rsidR="00123D60" w:rsidRPr="00123D60" w:rsidRDefault="00123D60" w:rsidP="00123D60">
            <w:pPr>
              <w:ind w:left="360"/>
              <w:rPr>
                <w:rFonts w:eastAsia="Arial Unicode MS"/>
                <w:color w:val="000000"/>
                <w:lang w:eastAsia="zh-CN" w:bidi="hi-IN"/>
              </w:rPr>
            </w:pPr>
            <w:r w:rsidRPr="00123D60">
              <w:rPr>
                <w:rFonts w:eastAsia="Arial Unicode MS"/>
                <w:color w:val="000000"/>
                <w:lang w:eastAsia="zh-CN" w:bidi="hi-IN"/>
              </w:rPr>
              <w:t>0</w:t>
            </w:r>
          </w:p>
        </w:tc>
      </w:tr>
    </w:tbl>
    <w:p w14:paraId="05ACB53B" w14:textId="77777777" w:rsidR="00DF2623" w:rsidRPr="00123D60" w:rsidRDefault="00DF2623" w:rsidP="00123D60">
      <w:pPr>
        <w:ind w:left="360"/>
        <w:rPr>
          <w:rFonts w:eastAsia="Arial Unicode MS"/>
          <w:color w:val="000000"/>
          <w:lang w:eastAsia="zh-CN" w:bidi="hi-IN"/>
        </w:rPr>
      </w:pPr>
    </w:p>
    <w:p w14:paraId="16329229" w14:textId="614FBBA0" w:rsidR="00123D60" w:rsidRPr="001A0209" w:rsidRDefault="00183C60" w:rsidP="001A0209">
      <w:pPr>
        <w:spacing w:line="100" w:lineRule="atLeast"/>
        <w:ind w:right="-1"/>
        <w:jc w:val="both"/>
        <w:rPr>
          <w:b/>
          <w:u w:val="single"/>
        </w:rPr>
      </w:pPr>
      <w:r>
        <w:rPr>
          <w:b/>
          <w:u w:val="single"/>
        </w:rPr>
        <w:t>4</w:t>
      </w:r>
      <w:r w:rsidR="00123D60" w:rsidRPr="00341F80">
        <w:rPr>
          <w:b/>
          <w:u w:val="single"/>
          <w:vertAlign w:val="superscript"/>
        </w:rPr>
        <w:t>e</w:t>
      </w:r>
      <w:r w:rsidR="00123D60" w:rsidRPr="001A0209">
        <w:rPr>
          <w:b/>
          <w:u w:val="single"/>
        </w:rPr>
        <w:t xml:space="preserve"> sous-critère : Engagement pour la réalisation d’une insertion sociale dans le cadre des travaux à réaliser sur 5 points.</w:t>
      </w:r>
    </w:p>
    <w:p w14:paraId="2D1DEE23" w14:textId="77777777" w:rsidR="00123D60" w:rsidRPr="009043E1" w:rsidRDefault="00123D60" w:rsidP="00123D60">
      <w:pPr>
        <w:ind w:left="360"/>
        <w:rPr>
          <w:rFonts w:eastAsia="Arial Unicode MS"/>
          <w:color w:val="000000"/>
          <w:sz w:val="16"/>
          <w:szCs w:val="16"/>
          <w:lang w:eastAsia="zh-CN" w:bidi="hi-IN"/>
        </w:rPr>
      </w:pPr>
    </w:p>
    <w:p w14:paraId="704573E0" w14:textId="2CFE3D58" w:rsidR="00123D60" w:rsidRPr="00123D60" w:rsidRDefault="00123D60" w:rsidP="00DF2623">
      <w:pPr>
        <w:jc w:val="both"/>
        <w:rPr>
          <w:rFonts w:eastAsia="Arial Unicode MS"/>
          <w:color w:val="000000"/>
          <w:lang w:eastAsia="zh-CN" w:bidi="hi-IN"/>
        </w:rPr>
      </w:pPr>
      <w:r w:rsidRPr="00123D60">
        <w:rPr>
          <w:rFonts w:eastAsia="Arial Unicode MS"/>
          <w:color w:val="000000"/>
          <w:lang w:eastAsia="zh-CN" w:bidi="hi-IN"/>
        </w:rPr>
        <w:t xml:space="preserve">Le </w:t>
      </w:r>
      <w:r w:rsidR="009043E1">
        <w:rPr>
          <w:rFonts w:eastAsia="Arial Unicode MS"/>
          <w:color w:val="000000"/>
          <w:lang w:eastAsia="zh-CN" w:bidi="hi-IN"/>
        </w:rPr>
        <w:t>maitre d’ouvrage</w:t>
      </w:r>
      <w:r w:rsidRPr="00123D60">
        <w:rPr>
          <w:rFonts w:eastAsia="Arial Unicode MS"/>
          <w:color w:val="000000"/>
          <w:lang w:eastAsia="zh-CN" w:bidi="hi-IN"/>
        </w:rPr>
        <w:t xml:space="preserve"> souhaite que le titulaire réalise une insertion sociale dans le cadre des travaux.</w:t>
      </w:r>
    </w:p>
    <w:p w14:paraId="1EB70F71" w14:textId="4DB151C1" w:rsidR="00123D60" w:rsidRDefault="00123D60" w:rsidP="00DF2623">
      <w:pPr>
        <w:jc w:val="both"/>
        <w:rPr>
          <w:rFonts w:eastAsia="Arial Unicode MS"/>
          <w:color w:val="000000"/>
          <w:lang w:eastAsia="zh-CN" w:bidi="hi-IN"/>
        </w:rPr>
      </w:pPr>
      <w:r w:rsidRPr="00123D60">
        <w:rPr>
          <w:rFonts w:eastAsia="Arial Unicode MS"/>
          <w:color w:val="000000"/>
          <w:lang w:eastAsia="zh-CN" w:bidi="hi-IN"/>
        </w:rPr>
        <w:t>Si dans le cadre de réponse, le candidat s’engage à cette clause sociale il bénéficie de 5 points. Dans ce cas, le titulaire devra préciser dans son mémoire technique les modalités de mise en œuvre de la clause sociale. A défaut, il a 0/5 (note non éliminatoire).</w:t>
      </w:r>
    </w:p>
    <w:p w14:paraId="62D58BD4" w14:textId="77777777" w:rsidR="00E9407C" w:rsidRDefault="00E9407C" w:rsidP="00DF2623">
      <w:pPr>
        <w:jc w:val="both"/>
        <w:rPr>
          <w:rFonts w:eastAsia="Arial Unicode MS"/>
          <w:color w:val="000000"/>
          <w:lang w:eastAsia="zh-CN" w:bidi="hi-IN"/>
        </w:rPr>
      </w:pPr>
    </w:p>
    <w:p w14:paraId="08615C0B" w14:textId="77777777" w:rsidR="00E9407C" w:rsidRPr="00C66748" w:rsidRDefault="00E9407C" w:rsidP="00E9407C">
      <w:pPr>
        <w:pStyle w:val="Titre3"/>
        <w:numPr>
          <w:ilvl w:val="2"/>
          <w:numId w:val="6"/>
        </w:numPr>
      </w:pPr>
      <w:bookmarkStart w:id="174" w:name="_Toc233962089"/>
      <w:bookmarkStart w:id="175" w:name="_Toc239323312"/>
      <w:r w:rsidRPr="00C66748">
        <w:t>Règle d’arrondi et corrections matérielles des prix</w:t>
      </w:r>
      <w:bookmarkEnd w:id="174"/>
      <w:bookmarkEnd w:id="175"/>
    </w:p>
    <w:p w14:paraId="1A14B943" w14:textId="77777777" w:rsidR="00E9407C" w:rsidRDefault="00E9407C" w:rsidP="00E9407C">
      <w:pPr>
        <w:tabs>
          <w:tab w:val="left" w:pos="0"/>
          <w:tab w:val="right" w:pos="10205"/>
        </w:tabs>
        <w:jc w:val="both"/>
      </w:pPr>
    </w:p>
    <w:p w14:paraId="2813F9B6" w14:textId="77777777" w:rsidR="00E9407C" w:rsidRPr="00C66748" w:rsidRDefault="00E9407C" w:rsidP="00E9407C">
      <w:pPr>
        <w:pStyle w:val="Corpsdetexte2"/>
        <w:widowControl/>
        <w:ind w:right="-1"/>
        <w:rPr>
          <w:rFonts w:ascii="Arial" w:hAnsi="Arial"/>
          <w:b/>
        </w:rPr>
      </w:pPr>
      <w:r w:rsidRPr="00C66748">
        <w:rPr>
          <w:rFonts w:ascii="Arial" w:hAnsi="Arial"/>
          <w:b/>
        </w:rPr>
        <w:t>5.1. Règle d’arrondi des prix</w:t>
      </w:r>
    </w:p>
    <w:p w14:paraId="4A93EBA7" w14:textId="77777777" w:rsidR="00E9407C" w:rsidRDefault="00E9407C" w:rsidP="00E9407C">
      <w:pPr>
        <w:pStyle w:val="NormalWeb"/>
        <w:spacing w:before="0" w:beforeAutospacing="0" w:after="0" w:afterAutospacing="0"/>
        <w:jc w:val="both"/>
        <w:rPr>
          <w:rFonts w:ascii="Arial" w:hAnsi="Arial"/>
          <w:bCs/>
          <w:sz w:val="20"/>
        </w:rPr>
      </w:pPr>
    </w:p>
    <w:p w14:paraId="215F81B4" w14:textId="4FCEC622" w:rsidR="00E9407C" w:rsidRPr="001E26B0" w:rsidRDefault="00E9407C" w:rsidP="00E9407C">
      <w:pPr>
        <w:pStyle w:val="NormalWeb"/>
        <w:spacing w:before="0" w:beforeAutospacing="0" w:after="0" w:afterAutospacing="0"/>
        <w:jc w:val="both"/>
        <w:rPr>
          <w:rFonts w:ascii="Arial" w:hAnsi="Arial"/>
          <w:bCs/>
          <w:sz w:val="20"/>
        </w:rPr>
      </w:pPr>
      <w:r w:rsidRPr="001E26B0">
        <w:rPr>
          <w:rFonts w:ascii="Arial" w:hAnsi="Arial"/>
          <w:bCs/>
          <w:sz w:val="20"/>
        </w:rPr>
        <w:t>Les prix s'expriment en euros (€).</w:t>
      </w:r>
    </w:p>
    <w:p w14:paraId="67FF8DE9" w14:textId="77777777" w:rsidR="00E9407C" w:rsidRDefault="00E9407C" w:rsidP="00E9407C">
      <w:pPr>
        <w:pStyle w:val="NormalWeb"/>
        <w:spacing w:before="0" w:beforeAutospacing="0" w:after="0" w:afterAutospacing="0"/>
        <w:jc w:val="both"/>
        <w:rPr>
          <w:rFonts w:ascii="Arial" w:hAnsi="Arial"/>
          <w:sz w:val="20"/>
        </w:rPr>
      </w:pPr>
      <w:r>
        <w:rPr>
          <w:rFonts w:ascii="Arial" w:hAnsi="Arial"/>
          <w:sz w:val="20"/>
        </w:rPr>
        <w:t>La règle d'arrondi qui doit leur être appliquée est la suivante :</w:t>
      </w:r>
    </w:p>
    <w:p w14:paraId="51F41456" w14:textId="77777777" w:rsidR="00E9407C" w:rsidRDefault="00E9407C" w:rsidP="00E9407C">
      <w:pPr>
        <w:numPr>
          <w:ilvl w:val="0"/>
          <w:numId w:val="2"/>
        </w:numPr>
        <w:jc w:val="both"/>
      </w:pPr>
      <w:r>
        <w:t>si le troisième chiffre après la virgule est inférieur à 5, le candidat arrondit au centime inférieur ;</w:t>
      </w:r>
    </w:p>
    <w:p w14:paraId="1BBD0847" w14:textId="77777777" w:rsidR="00E9407C" w:rsidRDefault="00E9407C" w:rsidP="00E9407C">
      <w:pPr>
        <w:numPr>
          <w:ilvl w:val="0"/>
          <w:numId w:val="2"/>
        </w:numPr>
        <w:jc w:val="both"/>
      </w:pPr>
      <w:r>
        <w:t>si le troisième chiffre après la virgule est égal ou supérieur à 5, le candidat arrondit au centime supérieur.</w:t>
      </w:r>
    </w:p>
    <w:p w14:paraId="3DF347E3" w14:textId="77777777" w:rsidR="00E9407C" w:rsidRDefault="00E9407C" w:rsidP="00E9407C">
      <w:pPr>
        <w:ind w:left="644"/>
        <w:jc w:val="both"/>
      </w:pPr>
    </w:p>
    <w:p w14:paraId="39199CDE" w14:textId="77777777" w:rsidR="00E9407C" w:rsidRDefault="00E9407C" w:rsidP="00E9407C">
      <w:pPr>
        <w:pStyle w:val="Corpsdetexte2"/>
        <w:widowControl/>
        <w:ind w:right="-1"/>
      </w:pPr>
      <w:r w:rsidRPr="00C66748">
        <w:rPr>
          <w:rFonts w:ascii="Arial" w:hAnsi="Arial"/>
          <w:b/>
        </w:rPr>
        <w:t>5.2. Corrections matérielles des prix</w:t>
      </w:r>
    </w:p>
    <w:p w14:paraId="26A3BC7A" w14:textId="77777777" w:rsidR="00E9407C" w:rsidRDefault="00E9407C" w:rsidP="00E9407C">
      <w:pPr>
        <w:pStyle w:val="Titre4"/>
        <w:numPr>
          <w:ilvl w:val="0"/>
          <w:numId w:val="0"/>
        </w:numPr>
        <w:rPr>
          <w:sz w:val="16"/>
        </w:rPr>
      </w:pPr>
    </w:p>
    <w:p w14:paraId="72826743" w14:textId="77777777" w:rsidR="00E9407C" w:rsidRDefault="00E9407C" w:rsidP="00E9407C">
      <w:pPr>
        <w:pStyle w:val="Standardniv1"/>
        <w:ind w:left="0"/>
        <w:rPr>
          <w:rFonts w:ascii="Arial" w:hAnsi="Arial"/>
          <w:sz w:val="20"/>
        </w:rPr>
      </w:pPr>
      <w:r>
        <w:rPr>
          <w:rFonts w:ascii="Arial" w:hAnsi="Arial"/>
          <w:sz w:val="20"/>
        </w:rPr>
        <w:t>Si les prix comportent des erreurs matérielles (erreurs de multiplications, d’additions, de reports éventuels de prix, non-respect de la règle d’arrondi, erreurs dans le calcul de la TVA, etc.), les corrections sont apportées par le pouvoir adjudicateur dès l’analyse des offres. En cas d’erreur dans le calcul de la TVA, les prix HT prévalent et la TVA est rectifiée.</w:t>
      </w:r>
    </w:p>
    <w:p w14:paraId="0FC07878" w14:textId="77777777" w:rsidR="00E9407C" w:rsidRDefault="00E9407C" w:rsidP="00E9407C">
      <w:pPr>
        <w:pStyle w:val="Standardniv1"/>
        <w:ind w:left="0"/>
        <w:rPr>
          <w:rFonts w:ascii="Arial" w:hAnsi="Arial"/>
          <w:sz w:val="20"/>
        </w:rPr>
      </w:pPr>
    </w:p>
    <w:p w14:paraId="65DA4246" w14:textId="40E1B042" w:rsidR="00E9407C" w:rsidRDefault="00E9407C" w:rsidP="00E9407C">
      <w:pPr>
        <w:pStyle w:val="Standardniv1"/>
        <w:ind w:left="0"/>
        <w:rPr>
          <w:rFonts w:ascii="Arial" w:hAnsi="Arial"/>
          <w:sz w:val="20"/>
        </w:rPr>
      </w:pPr>
      <w:r>
        <w:rPr>
          <w:rFonts w:ascii="Arial" w:hAnsi="Arial"/>
          <w:sz w:val="20"/>
        </w:rPr>
        <w:t>Si l’offre du candidat retenue présente de telles erreurs de prix, les corrections apportées par le pouvoir adjudicateur s’imposeront à lui dans le cadre d’une mise au point du marché, avant sa notification.</w:t>
      </w:r>
    </w:p>
    <w:p w14:paraId="3F61BB48" w14:textId="7C4C0F0A" w:rsidR="00DA3133" w:rsidRDefault="00DA3133" w:rsidP="004108F3">
      <w:pPr>
        <w:ind w:left="360"/>
      </w:pPr>
    </w:p>
    <w:p w14:paraId="65AC3234" w14:textId="6DB0D03E" w:rsidR="00564429" w:rsidRPr="004108F3" w:rsidRDefault="00564429" w:rsidP="004F3EB9">
      <w:pPr>
        <w:pStyle w:val="Titre3"/>
        <w:numPr>
          <w:ilvl w:val="2"/>
          <w:numId w:val="6"/>
        </w:numPr>
      </w:pPr>
      <w:bookmarkStart w:id="176" w:name="_Toc93907258"/>
      <w:bookmarkStart w:id="177" w:name="_Toc112079546"/>
      <w:bookmarkStart w:id="178" w:name="_Toc239323313"/>
      <w:r w:rsidRPr="004108F3">
        <w:lastRenderedPageBreak/>
        <w:t xml:space="preserve">Demande </w:t>
      </w:r>
      <w:bookmarkEnd w:id="176"/>
      <w:r w:rsidRPr="004108F3">
        <w:t>des documents à fournir par l’attributaire</w:t>
      </w:r>
      <w:bookmarkEnd w:id="177"/>
      <w:bookmarkEnd w:id="178"/>
      <w:r w:rsidRPr="004108F3">
        <w:t xml:space="preserve"> </w:t>
      </w:r>
    </w:p>
    <w:p w14:paraId="1A0ECF08" w14:textId="77777777" w:rsidR="00564429" w:rsidRPr="004108F3" w:rsidRDefault="00564429" w:rsidP="00D54DF6"/>
    <w:p w14:paraId="45292D17" w14:textId="7A51AAAB" w:rsidR="00564429" w:rsidRPr="004108F3" w:rsidRDefault="00E9407C" w:rsidP="004108F3">
      <w:pPr>
        <w:pStyle w:val="Titre4"/>
        <w:numPr>
          <w:ilvl w:val="0"/>
          <w:numId w:val="0"/>
        </w:numPr>
      </w:pPr>
      <w:r>
        <w:t>6</w:t>
      </w:r>
      <w:r w:rsidR="00564429" w:rsidRPr="004108F3">
        <w:t>.1. Délai de production des documents</w:t>
      </w:r>
    </w:p>
    <w:p w14:paraId="32FBAFD8" w14:textId="77777777" w:rsidR="00564429" w:rsidRDefault="00564429" w:rsidP="004108F3">
      <w:pPr>
        <w:tabs>
          <w:tab w:val="left" w:pos="0"/>
          <w:tab w:val="right" w:pos="10205"/>
        </w:tabs>
        <w:jc w:val="both"/>
      </w:pPr>
    </w:p>
    <w:p w14:paraId="1FCA5BBE" w14:textId="77777777" w:rsidR="00E9407C" w:rsidRDefault="00E9407C" w:rsidP="00E9407C">
      <w:pPr>
        <w:tabs>
          <w:tab w:val="left" w:pos="0"/>
          <w:tab w:val="left" w:pos="284"/>
          <w:tab w:val="right" w:pos="10205"/>
        </w:tabs>
        <w:ind w:right="-1"/>
        <w:jc w:val="both"/>
      </w:pPr>
      <w:r>
        <w:t>Le candidat dispose du délai dûment notifié par le pouvoir adjudicateur pour répondre aux demandes de documents. A défaut de transmission dans le terme de rigueur, conformément à l’article R.2144-7 du code de la commande publique, la candidature est déclarée irrecevable et le candidat est éliminé. Le candidat dont l’offre a été classée immédiatement après la sienne sera sollicité pour produire les documents nécessaires. Cette procédure peut être reproduite autant que nécessaire.</w:t>
      </w:r>
    </w:p>
    <w:p w14:paraId="5B211909" w14:textId="77777777" w:rsidR="00E9407C" w:rsidRPr="004108F3" w:rsidRDefault="00E9407C" w:rsidP="004108F3">
      <w:pPr>
        <w:tabs>
          <w:tab w:val="left" w:pos="0"/>
          <w:tab w:val="right" w:pos="10205"/>
        </w:tabs>
        <w:jc w:val="both"/>
      </w:pPr>
    </w:p>
    <w:p w14:paraId="7C95B7C0" w14:textId="5F1FF4DC" w:rsidR="00564429" w:rsidRDefault="00E9407C" w:rsidP="004108F3">
      <w:pPr>
        <w:tabs>
          <w:tab w:val="left" w:pos="0"/>
          <w:tab w:val="right" w:pos="10205"/>
        </w:tabs>
        <w:jc w:val="both"/>
        <w:rPr>
          <w:b/>
        </w:rPr>
      </w:pPr>
      <w:r>
        <w:rPr>
          <w:b/>
        </w:rPr>
        <w:t>6</w:t>
      </w:r>
      <w:r w:rsidR="00564429" w:rsidRPr="004108F3">
        <w:rPr>
          <w:b/>
        </w:rPr>
        <w:t xml:space="preserve">.2. </w:t>
      </w:r>
      <w:r w:rsidR="00D54DF6" w:rsidRPr="00D54DF6">
        <w:rPr>
          <w:b/>
        </w:rPr>
        <w:t xml:space="preserve">Documents à fournir avant attribution </w:t>
      </w:r>
      <w:r w:rsidR="001F6A51">
        <w:rPr>
          <w:b/>
        </w:rPr>
        <w:t>du marché</w:t>
      </w:r>
    </w:p>
    <w:p w14:paraId="014A4B98" w14:textId="77777777" w:rsidR="002E36A5" w:rsidRPr="004108F3" w:rsidRDefault="002E36A5" w:rsidP="004108F3">
      <w:pPr>
        <w:tabs>
          <w:tab w:val="left" w:pos="0"/>
          <w:tab w:val="right" w:pos="10205"/>
        </w:tabs>
        <w:jc w:val="both"/>
        <w:rPr>
          <w:b/>
        </w:rPr>
      </w:pPr>
    </w:p>
    <w:p w14:paraId="63BF3EC9" w14:textId="77777777" w:rsidR="00E9407C" w:rsidRDefault="00E9407C" w:rsidP="00E9407C">
      <w:pPr>
        <w:keepNext/>
        <w:tabs>
          <w:tab w:val="left" w:pos="284"/>
        </w:tabs>
        <w:ind w:right="-1"/>
        <w:jc w:val="both"/>
      </w:pPr>
      <w:r>
        <w:t xml:space="preserve">Lorsque le pouvoir adjudicateur aura désigné l’offre économiquement la plus avantageuse, le titulaire devra signer le cadre de réponse et ses annexes, afin de contractualiser les documents qui deviendront l’acte d’engagement et son annexe. </w:t>
      </w:r>
    </w:p>
    <w:p w14:paraId="3AD88DEB" w14:textId="77777777" w:rsidR="00E9407C" w:rsidRDefault="00E9407C" w:rsidP="00E9407C">
      <w:pPr>
        <w:tabs>
          <w:tab w:val="left" w:pos="284"/>
        </w:tabs>
        <w:ind w:right="-1"/>
        <w:jc w:val="both"/>
      </w:pPr>
    </w:p>
    <w:p w14:paraId="20C9559A" w14:textId="77777777" w:rsidR="00E9407C" w:rsidRDefault="00E9407C" w:rsidP="00E9407C">
      <w:pPr>
        <w:tabs>
          <w:tab w:val="left" w:pos="284"/>
        </w:tabs>
        <w:ind w:right="-1"/>
        <w:jc w:val="both"/>
      </w:pPr>
      <w:r>
        <w:t xml:space="preserve">Le titulaire n’est pas tenu de fournir les documents justificatifs et moyens de preuve si la Caf de Paris peut les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 A défaut de la levée de cette option, le titulaire est tenu de délivrer les documents énoncés ci-dessous et dans les conditions de délai énoncées. </w:t>
      </w:r>
    </w:p>
    <w:p w14:paraId="66E5B7A1" w14:textId="77777777" w:rsidR="00E9407C" w:rsidRDefault="00E9407C" w:rsidP="00E9407C">
      <w:pPr>
        <w:tabs>
          <w:tab w:val="left" w:pos="284"/>
        </w:tabs>
        <w:ind w:right="-1"/>
        <w:jc w:val="both"/>
      </w:pPr>
    </w:p>
    <w:p w14:paraId="15C28EA8" w14:textId="0AAF8ABF" w:rsidR="00E9407C" w:rsidRDefault="00E9407C" w:rsidP="00E9407C">
      <w:pPr>
        <w:tabs>
          <w:tab w:val="left" w:pos="284"/>
        </w:tabs>
        <w:ind w:right="-1"/>
        <w:jc w:val="both"/>
      </w:pPr>
      <w:r>
        <w:t>Par ailleurs, l’attribution du marché au titulaire ne pourra être effective que sous la condition de la transmission des pièces suivantes.</w:t>
      </w:r>
    </w:p>
    <w:p w14:paraId="63E77D79" w14:textId="77777777" w:rsidR="00E9407C" w:rsidRDefault="00E9407C" w:rsidP="00E9407C">
      <w:pPr>
        <w:tabs>
          <w:tab w:val="left" w:pos="284"/>
        </w:tabs>
        <w:ind w:right="-1"/>
        <w:jc w:val="both"/>
      </w:pPr>
      <w:r>
        <w:t>En application de l’article R.2143-6 à R.2143-12 du code de la commande publique, les documents à transmettre (sauf données transmises dans le dossier de candidature permettant au pouvoir adjudicateur de requérir les documents directement) pour justifier ne pas être dans une interdiction de concourir sont :</w:t>
      </w:r>
    </w:p>
    <w:p w14:paraId="2FD2E131" w14:textId="77777777" w:rsidR="00123D60" w:rsidRPr="00E9407C" w:rsidRDefault="00123D60" w:rsidP="00D54DF6">
      <w:pPr>
        <w:widowControl/>
        <w:tabs>
          <w:tab w:val="right" w:pos="0"/>
          <w:tab w:val="right" w:pos="9923"/>
          <w:tab w:val="right" w:pos="10205"/>
        </w:tabs>
        <w:jc w:val="both"/>
        <w:rPr>
          <w:snapToGrid w:val="0"/>
          <w:color w:val="000000"/>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229"/>
      </w:tblGrid>
      <w:tr w:rsidR="00E9407C" w:rsidRPr="00D54DF6" w14:paraId="18D94B69" w14:textId="77777777" w:rsidTr="007466D3">
        <w:tc>
          <w:tcPr>
            <w:tcW w:w="2235" w:type="dxa"/>
            <w:tcBorders>
              <w:top w:val="single" w:sz="4" w:space="0" w:color="auto"/>
              <w:left w:val="single" w:sz="4" w:space="0" w:color="auto"/>
              <w:bottom w:val="single" w:sz="4" w:space="0" w:color="auto"/>
              <w:right w:val="single" w:sz="4" w:space="0" w:color="auto"/>
            </w:tcBorders>
          </w:tcPr>
          <w:p w14:paraId="269650AA" w14:textId="77777777" w:rsidR="00E9407C" w:rsidRPr="00E9407C" w:rsidRDefault="00E9407C" w:rsidP="00E9407C">
            <w:pPr>
              <w:widowControl/>
              <w:tabs>
                <w:tab w:val="right" w:pos="0"/>
                <w:tab w:val="right" w:pos="9923"/>
                <w:tab w:val="right" w:pos="10205"/>
              </w:tabs>
              <w:jc w:val="both"/>
              <w:rPr>
                <w:snapToGrid w:val="0"/>
                <w:color w:val="000000"/>
              </w:rPr>
            </w:pPr>
          </w:p>
        </w:tc>
        <w:tc>
          <w:tcPr>
            <w:tcW w:w="7229" w:type="dxa"/>
            <w:tcBorders>
              <w:top w:val="single" w:sz="4" w:space="0" w:color="auto"/>
              <w:left w:val="single" w:sz="4" w:space="0" w:color="auto"/>
              <w:bottom w:val="single" w:sz="4" w:space="0" w:color="auto"/>
              <w:right w:val="single" w:sz="4" w:space="0" w:color="auto"/>
            </w:tcBorders>
            <w:hideMark/>
          </w:tcPr>
          <w:p w14:paraId="6FA144CC" w14:textId="6C70182C" w:rsidR="00E9407C" w:rsidRPr="00E9407C" w:rsidRDefault="00E9407C" w:rsidP="00E9407C">
            <w:pPr>
              <w:widowControl/>
              <w:tabs>
                <w:tab w:val="right" w:pos="0"/>
                <w:tab w:val="left" w:pos="8640"/>
                <w:tab w:val="right" w:pos="10205"/>
              </w:tabs>
              <w:jc w:val="center"/>
              <w:rPr>
                <w:snapToGrid w:val="0"/>
                <w:color w:val="000000"/>
              </w:rPr>
            </w:pPr>
            <w:r w:rsidRPr="00E9407C">
              <w:t>Documents à fournir par l’opérateur économique</w:t>
            </w:r>
          </w:p>
        </w:tc>
      </w:tr>
      <w:tr w:rsidR="00E9407C" w:rsidRPr="00D54DF6" w14:paraId="02245FDE" w14:textId="77777777" w:rsidTr="007466D3">
        <w:tc>
          <w:tcPr>
            <w:tcW w:w="2235" w:type="dxa"/>
            <w:tcBorders>
              <w:top w:val="single" w:sz="4" w:space="0" w:color="auto"/>
              <w:left w:val="single" w:sz="4" w:space="0" w:color="auto"/>
              <w:bottom w:val="single" w:sz="4" w:space="0" w:color="auto"/>
              <w:right w:val="single" w:sz="4" w:space="0" w:color="auto"/>
            </w:tcBorders>
            <w:hideMark/>
          </w:tcPr>
          <w:p w14:paraId="235C3D88" w14:textId="77777777" w:rsidR="00E9407C" w:rsidRPr="00E9407C" w:rsidRDefault="00E9407C" w:rsidP="00E9407C">
            <w:pPr>
              <w:keepNext/>
              <w:tabs>
                <w:tab w:val="left" w:pos="284"/>
              </w:tabs>
              <w:ind w:right="-2"/>
              <w:jc w:val="both"/>
            </w:pPr>
            <w:r w:rsidRPr="00E9407C">
              <w:t>Interdiction de soumissionner mentionné à l’article R.2143-7 du code de la commande publique</w:t>
            </w:r>
          </w:p>
          <w:p w14:paraId="11BCD220" w14:textId="77777777" w:rsidR="00E9407C" w:rsidRPr="00E9407C" w:rsidRDefault="00E9407C" w:rsidP="00E9407C">
            <w:pPr>
              <w:widowControl/>
              <w:tabs>
                <w:tab w:val="right" w:pos="0"/>
                <w:tab w:val="right" w:pos="9923"/>
                <w:tab w:val="right" w:pos="10205"/>
              </w:tabs>
              <w:jc w:val="both"/>
              <w:rPr>
                <w:snapToGrid w:val="0"/>
                <w:color w:val="000000"/>
              </w:rPr>
            </w:pPr>
          </w:p>
        </w:tc>
        <w:tc>
          <w:tcPr>
            <w:tcW w:w="7229" w:type="dxa"/>
            <w:tcBorders>
              <w:top w:val="single" w:sz="4" w:space="0" w:color="auto"/>
              <w:left w:val="single" w:sz="4" w:space="0" w:color="auto"/>
              <w:bottom w:val="single" w:sz="4" w:space="0" w:color="auto"/>
              <w:right w:val="single" w:sz="4" w:space="0" w:color="auto"/>
            </w:tcBorders>
            <w:hideMark/>
          </w:tcPr>
          <w:p w14:paraId="43909FDF" w14:textId="77777777" w:rsidR="00E9407C" w:rsidRPr="00E9407C" w:rsidRDefault="00E9407C" w:rsidP="00E9407C">
            <w:pPr>
              <w:keepNext/>
              <w:tabs>
                <w:tab w:val="left" w:pos="284"/>
              </w:tabs>
              <w:ind w:right="-2"/>
              <w:jc w:val="both"/>
            </w:pPr>
            <w:r w:rsidRPr="00E9407C">
              <w:t>Certificats délivrés par les organismes et administrations compétentes prouvant les déclarations en matière fiscale et sociale, datant de moins de 6 mois :</w:t>
            </w:r>
          </w:p>
          <w:p w14:paraId="1E51FD37" w14:textId="77777777" w:rsidR="00E9407C" w:rsidRPr="00E9407C" w:rsidRDefault="00E9407C" w:rsidP="00E9407C">
            <w:pPr>
              <w:keepNext/>
              <w:tabs>
                <w:tab w:val="left" w:pos="284"/>
              </w:tabs>
              <w:ind w:right="-2"/>
              <w:jc w:val="both"/>
              <w:rPr>
                <w:sz w:val="6"/>
                <w:szCs w:val="6"/>
              </w:rPr>
            </w:pPr>
          </w:p>
          <w:p w14:paraId="4A6BDA3B" w14:textId="77777777" w:rsidR="00E9407C" w:rsidRPr="00E9407C" w:rsidRDefault="00E9407C" w:rsidP="00E45F41">
            <w:pPr>
              <w:pStyle w:val="Paragraphedeliste"/>
              <w:keepNext/>
              <w:numPr>
                <w:ilvl w:val="0"/>
                <w:numId w:val="27"/>
              </w:numPr>
              <w:tabs>
                <w:tab w:val="left" w:pos="284"/>
                <w:tab w:val="left" w:pos="360"/>
              </w:tabs>
              <w:suppressAutoHyphens/>
              <w:ind w:left="347" w:right="-2" w:hanging="283"/>
              <w:contextualSpacing w:val="0"/>
              <w:jc w:val="both"/>
              <w:rPr>
                <w:rFonts w:ascii="Arial" w:hAnsi="Arial" w:cs="Arial"/>
              </w:rPr>
            </w:pPr>
            <w:r w:rsidRPr="00E9407C">
              <w:rPr>
                <w:rFonts w:ascii="Arial" w:hAnsi="Arial" w:cs="Arial"/>
                <w:b/>
                <w:bCs/>
              </w:rPr>
              <w:t>Le certificat social</w:t>
            </w:r>
            <w:r w:rsidRPr="00E9407C">
              <w:rPr>
                <w:rFonts w:ascii="Arial" w:hAnsi="Arial" w:cs="Arial"/>
              </w:rPr>
              <w:t xml:space="preserve"> peut être obtenu en ligne sur le site de l'Urssaf </w:t>
            </w:r>
          </w:p>
          <w:p w14:paraId="269FEC91" w14:textId="77777777" w:rsidR="00E9407C" w:rsidRPr="00E9407C" w:rsidRDefault="00E9407C" w:rsidP="00E45F41">
            <w:pPr>
              <w:pStyle w:val="Paragraphedeliste"/>
              <w:keepNext/>
              <w:numPr>
                <w:ilvl w:val="0"/>
                <w:numId w:val="27"/>
              </w:numPr>
              <w:tabs>
                <w:tab w:val="left" w:pos="64"/>
                <w:tab w:val="left" w:pos="360"/>
              </w:tabs>
              <w:suppressAutoHyphens/>
              <w:ind w:left="347" w:right="-2" w:hanging="283"/>
              <w:contextualSpacing w:val="0"/>
              <w:jc w:val="both"/>
              <w:rPr>
                <w:rFonts w:ascii="Arial" w:hAnsi="Arial" w:cs="Arial"/>
              </w:rPr>
            </w:pPr>
            <w:r w:rsidRPr="00E9407C">
              <w:rPr>
                <w:rFonts w:ascii="Arial" w:hAnsi="Arial" w:cs="Arial"/>
                <w:b/>
                <w:bCs/>
              </w:rPr>
              <w:t>L'attestation fiscale</w:t>
            </w:r>
            <w:r w:rsidRPr="00E9407C">
              <w:rPr>
                <w:rFonts w:ascii="Arial" w:hAnsi="Arial" w:cs="Arial"/>
              </w:rPr>
              <w:t xml:space="preserve"> qui permet aux candidats de justifier de la régularité de la situation fiscale peut être obtenue :</w:t>
            </w:r>
          </w:p>
          <w:p w14:paraId="60433610" w14:textId="77777777" w:rsidR="00E9407C" w:rsidRPr="00E9407C" w:rsidRDefault="00E9407C" w:rsidP="00E45F41">
            <w:pPr>
              <w:pStyle w:val="Paragraphedeliste"/>
              <w:keepNext/>
              <w:numPr>
                <w:ilvl w:val="0"/>
                <w:numId w:val="28"/>
              </w:numPr>
              <w:tabs>
                <w:tab w:val="left" w:pos="284"/>
                <w:tab w:val="left" w:pos="1198"/>
              </w:tabs>
              <w:suppressAutoHyphens/>
              <w:ind w:left="609" w:right="-2" w:hanging="283"/>
              <w:contextualSpacing w:val="0"/>
              <w:jc w:val="both"/>
              <w:rPr>
                <w:rFonts w:ascii="Arial" w:hAnsi="Arial" w:cs="Arial"/>
              </w:rPr>
            </w:pPr>
            <w:r w:rsidRPr="00E9407C">
              <w:rPr>
                <w:rFonts w:ascii="Arial" w:hAnsi="Arial" w:cs="Arial"/>
              </w:rPr>
              <w:t>directement en ligne via le compte fiscal (espace abonné professionnel) pour les entreprises soumises à l'impôt sur les sociétés et assujetties à la TVA,</w:t>
            </w:r>
          </w:p>
          <w:p w14:paraId="479033E9" w14:textId="0D7DF748" w:rsidR="00E9407C" w:rsidRPr="00E9407C" w:rsidRDefault="00E9407C" w:rsidP="00E9407C">
            <w:pPr>
              <w:widowControl/>
              <w:numPr>
                <w:ilvl w:val="0"/>
                <w:numId w:val="9"/>
              </w:numPr>
              <w:tabs>
                <w:tab w:val="right" w:pos="0"/>
                <w:tab w:val="left" w:pos="315"/>
                <w:tab w:val="right" w:pos="9923"/>
                <w:tab w:val="right" w:pos="10205"/>
              </w:tabs>
              <w:suppressAutoHyphens/>
              <w:spacing w:after="200" w:line="276" w:lineRule="auto"/>
              <w:ind w:left="33" w:hanging="33"/>
              <w:jc w:val="both"/>
              <w:rPr>
                <w:snapToGrid w:val="0"/>
                <w:color w:val="000000"/>
              </w:rPr>
            </w:pPr>
            <w:r w:rsidRPr="00E9407C">
              <w:t>auprès du service des impôts via le formulaire n° 3666 pour les entreprises soumises à l'impôt sur le revenu, notamment les entrepreneurs individuels (artisan, auto-entrepreneur...).</w:t>
            </w:r>
          </w:p>
        </w:tc>
      </w:tr>
      <w:tr w:rsidR="00E9407C" w:rsidRPr="00D54DF6" w14:paraId="562C1F98" w14:textId="77777777" w:rsidTr="007466D3">
        <w:tc>
          <w:tcPr>
            <w:tcW w:w="2235" w:type="dxa"/>
            <w:tcBorders>
              <w:top w:val="single" w:sz="4" w:space="0" w:color="auto"/>
              <w:left w:val="single" w:sz="4" w:space="0" w:color="auto"/>
              <w:bottom w:val="single" w:sz="4" w:space="0" w:color="auto"/>
              <w:right w:val="single" w:sz="4" w:space="0" w:color="auto"/>
            </w:tcBorders>
            <w:hideMark/>
          </w:tcPr>
          <w:p w14:paraId="487E828B" w14:textId="4EF6569A" w:rsidR="00E9407C" w:rsidRPr="00E9407C" w:rsidRDefault="00E9407C" w:rsidP="00E9407C">
            <w:pPr>
              <w:widowControl/>
              <w:tabs>
                <w:tab w:val="right" w:pos="0"/>
                <w:tab w:val="right" w:pos="9923"/>
                <w:tab w:val="right" w:pos="10205"/>
              </w:tabs>
              <w:jc w:val="both"/>
              <w:rPr>
                <w:snapToGrid w:val="0"/>
                <w:color w:val="000000"/>
              </w:rPr>
            </w:pPr>
            <w:r w:rsidRPr="00E9407C">
              <w:t xml:space="preserve">Attestation d’assurance </w:t>
            </w:r>
          </w:p>
        </w:tc>
        <w:tc>
          <w:tcPr>
            <w:tcW w:w="7229" w:type="dxa"/>
            <w:tcBorders>
              <w:top w:val="single" w:sz="4" w:space="0" w:color="auto"/>
              <w:left w:val="single" w:sz="4" w:space="0" w:color="auto"/>
              <w:bottom w:val="single" w:sz="4" w:space="0" w:color="auto"/>
              <w:right w:val="single" w:sz="4" w:space="0" w:color="auto"/>
            </w:tcBorders>
            <w:hideMark/>
          </w:tcPr>
          <w:p w14:paraId="4424E32D" w14:textId="53842D3C" w:rsidR="00E9407C" w:rsidRPr="00E9407C" w:rsidRDefault="00E9407C" w:rsidP="00E9407C">
            <w:pPr>
              <w:widowControl/>
              <w:tabs>
                <w:tab w:val="right" w:pos="0"/>
                <w:tab w:val="right" w:pos="9923"/>
                <w:tab w:val="right" w:pos="10205"/>
              </w:tabs>
              <w:jc w:val="both"/>
              <w:rPr>
                <w:snapToGrid w:val="0"/>
                <w:color w:val="000000"/>
              </w:rPr>
            </w:pPr>
            <w:r w:rsidRPr="00E9407C">
              <w:t>Attestation d’assurance en responsabilité civile en cours de validité</w:t>
            </w:r>
          </w:p>
        </w:tc>
      </w:tr>
      <w:tr w:rsidR="00E9407C" w:rsidRPr="00D54DF6" w14:paraId="5E0142B2" w14:textId="77777777" w:rsidTr="007466D3">
        <w:tc>
          <w:tcPr>
            <w:tcW w:w="2235" w:type="dxa"/>
            <w:tcBorders>
              <w:top w:val="single" w:sz="4" w:space="0" w:color="auto"/>
              <w:left w:val="single" w:sz="4" w:space="0" w:color="auto"/>
              <w:bottom w:val="single" w:sz="4" w:space="0" w:color="auto"/>
              <w:right w:val="single" w:sz="4" w:space="0" w:color="auto"/>
            </w:tcBorders>
          </w:tcPr>
          <w:p w14:paraId="6AB11260" w14:textId="77777777" w:rsidR="00E9407C" w:rsidRPr="00E9407C" w:rsidRDefault="00E9407C" w:rsidP="00E9407C">
            <w:pPr>
              <w:keepNext/>
              <w:tabs>
                <w:tab w:val="right" w:pos="9923"/>
              </w:tabs>
              <w:ind w:right="-2"/>
              <w:rPr>
                <w:snapToGrid w:val="0"/>
              </w:rPr>
            </w:pPr>
            <w:r w:rsidRPr="00E9407C">
              <w:rPr>
                <w:snapToGrid w:val="0"/>
              </w:rPr>
              <w:t>Interdiction de soumissionner mentionné à l’article R.2143-8 du code de la commande publique</w:t>
            </w:r>
          </w:p>
          <w:p w14:paraId="20AF7F9E" w14:textId="10C82E9E" w:rsidR="00E9407C" w:rsidRPr="00E9407C" w:rsidRDefault="00E9407C" w:rsidP="00E9407C">
            <w:pPr>
              <w:widowControl/>
              <w:tabs>
                <w:tab w:val="right" w:pos="0"/>
                <w:tab w:val="right" w:pos="9923"/>
                <w:tab w:val="right" w:pos="10205"/>
              </w:tabs>
              <w:jc w:val="both"/>
              <w:rPr>
                <w:snapToGrid w:val="0"/>
                <w:color w:val="000000"/>
              </w:rPr>
            </w:pPr>
          </w:p>
        </w:tc>
        <w:tc>
          <w:tcPr>
            <w:tcW w:w="7229" w:type="dxa"/>
            <w:tcBorders>
              <w:top w:val="single" w:sz="4" w:space="0" w:color="auto"/>
              <w:left w:val="single" w:sz="4" w:space="0" w:color="auto"/>
              <w:bottom w:val="single" w:sz="4" w:space="0" w:color="auto"/>
              <w:right w:val="single" w:sz="4" w:space="0" w:color="auto"/>
            </w:tcBorders>
          </w:tcPr>
          <w:p w14:paraId="07BFA3F2" w14:textId="7162114E" w:rsidR="00E9407C" w:rsidRPr="00E9407C" w:rsidRDefault="00E9407C" w:rsidP="00E9407C">
            <w:pPr>
              <w:widowControl/>
              <w:tabs>
                <w:tab w:val="right" w:pos="0"/>
                <w:tab w:val="right" w:pos="9923"/>
                <w:tab w:val="right" w:pos="10205"/>
              </w:tabs>
              <w:jc w:val="both"/>
              <w:rPr>
                <w:bCs/>
                <w:snapToGrid w:val="0"/>
              </w:rPr>
            </w:pPr>
            <w:r w:rsidRPr="00E9407C">
              <w:rPr>
                <w:b/>
              </w:rPr>
              <w:t>L</w:t>
            </w:r>
            <w:r w:rsidRPr="00E9407C">
              <w:rPr>
                <w:rStyle w:val="lev"/>
              </w:rPr>
              <w:t>iste nominative des travailleurs étrangers</w:t>
            </w:r>
            <w:r w:rsidRPr="00E9407C">
              <w:t xml:space="preserve"> employés pour la réalisation des prestations attendues et qui sont soumis à autorisation de travail exigée par les articles D.8254-2 à D.8254-5 du code du travail Cette liste doit préciser, pour chaque salarié concerné, sa date d’embauche, sa nationalité ainsi que le type et le numéro d’ordre du titre valant autorisation de travail.</w:t>
            </w:r>
          </w:p>
        </w:tc>
      </w:tr>
      <w:tr w:rsidR="00E9407C" w:rsidRPr="00D54DF6" w14:paraId="648D50DF" w14:textId="77777777" w:rsidTr="007466D3">
        <w:tc>
          <w:tcPr>
            <w:tcW w:w="2235" w:type="dxa"/>
            <w:tcBorders>
              <w:top w:val="single" w:sz="4" w:space="0" w:color="auto"/>
              <w:left w:val="single" w:sz="4" w:space="0" w:color="auto"/>
              <w:bottom w:val="single" w:sz="4" w:space="0" w:color="auto"/>
              <w:right w:val="single" w:sz="4" w:space="0" w:color="auto"/>
            </w:tcBorders>
            <w:hideMark/>
          </w:tcPr>
          <w:p w14:paraId="5127E5C2" w14:textId="3969A16F" w:rsidR="00E9407C" w:rsidRPr="00E9407C" w:rsidRDefault="00E9407C" w:rsidP="00E9407C">
            <w:pPr>
              <w:widowControl/>
              <w:tabs>
                <w:tab w:val="right" w:pos="0"/>
                <w:tab w:val="right" w:pos="9923"/>
                <w:tab w:val="right" w:pos="10205"/>
              </w:tabs>
              <w:jc w:val="both"/>
              <w:rPr>
                <w:snapToGrid w:val="0"/>
                <w:color w:val="000000"/>
              </w:rPr>
            </w:pPr>
            <w:r w:rsidRPr="00E9407C">
              <w:t>Interdiction de soumissionner mentionné à l’article R.2143-9 du code de la commande publique</w:t>
            </w:r>
          </w:p>
        </w:tc>
        <w:tc>
          <w:tcPr>
            <w:tcW w:w="7229" w:type="dxa"/>
            <w:tcBorders>
              <w:top w:val="single" w:sz="4" w:space="0" w:color="auto"/>
              <w:left w:val="single" w:sz="4" w:space="0" w:color="auto"/>
              <w:bottom w:val="single" w:sz="4" w:space="0" w:color="auto"/>
              <w:right w:val="single" w:sz="4" w:space="0" w:color="auto"/>
            </w:tcBorders>
          </w:tcPr>
          <w:p w14:paraId="03373ADB" w14:textId="77777777" w:rsidR="00E9407C" w:rsidRPr="00E9407C" w:rsidRDefault="00E9407C" w:rsidP="00E9407C">
            <w:pPr>
              <w:tabs>
                <w:tab w:val="right" w:pos="9923"/>
              </w:tabs>
              <w:jc w:val="both"/>
              <w:rPr>
                <w:b/>
              </w:rPr>
            </w:pPr>
            <w:r w:rsidRPr="00E9407C">
              <w:rPr>
                <w:b/>
              </w:rPr>
              <w:t xml:space="preserve">Le numéro unique d’identification </w:t>
            </w:r>
            <w:r w:rsidRPr="00E9407C">
              <w:rPr>
                <w:shd w:val="clear" w:color="auto" w:fill="FFFFFF"/>
              </w:rPr>
              <w:t>permettant au pouvoir adjudicateur d'accéder aux informations pertinentes par le biais d'un système électronique mentionné au 1° de l'article R. 2143-13 ou, s'il est étranger, produit un document délivré par l'autorité judiciaire ou administrative compétente de son pays d'origine ou d'établissement, attestant de l'absence de cas d'exclusion.</w:t>
            </w:r>
          </w:p>
          <w:p w14:paraId="52BE2B3B" w14:textId="78D9A664" w:rsidR="00E9407C" w:rsidRPr="00E9407C" w:rsidRDefault="00E9407C" w:rsidP="00E9407C">
            <w:pPr>
              <w:widowControl/>
              <w:tabs>
                <w:tab w:val="right" w:pos="0"/>
                <w:tab w:val="right" w:pos="9923"/>
                <w:tab w:val="right" w:pos="10205"/>
              </w:tabs>
              <w:jc w:val="both"/>
              <w:rPr>
                <w:snapToGrid w:val="0"/>
                <w:color w:val="000000"/>
              </w:rPr>
            </w:pPr>
            <w:r w:rsidRPr="00E9407C">
              <w:t>En cas de redressement judiciaire, les copies des jugements prononcés.</w:t>
            </w:r>
          </w:p>
        </w:tc>
      </w:tr>
    </w:tbl>
    <w:p w14:paraId="7B06F4AA" w14:textId="77777777" w:rsidR="004444F0" w:rsidRDefault="004444F0" w:rsidP="00D54DF6">
      <w:pPr>
        <w:widowControl/>
        <w:tabs>
          <w:tab w:val="right" w:pos="0"/>
          <w:tab w:val="right" w:pos="10205"/>
        </w:tabs>
        <w:jc w:val="both"/>
      </w:pPr>
      <w:bookmarkStart w:id="179" w:name="_Hlk14359220"/>
    </w:p>
    <w:p w14:paraId="5A738303" w14:textId="77777777" w:rsidR="00E9407C" w:rsidRPr="00C66748" w:rsidRDefault="00E9407C" w:rsidP="00E9407C">
      <w:pPr>
        <w:pStyle w:val="Corpsdetexte2"/>
        <w:widowControl/>
        <w:ind w:right="-1"/>
        <w:rPr>
          <w:rFonts w:ascii="Arial" w:hAnsi="Arial"/>
          <w:b/>
        </w:rPr>
      </w:pPr>
      <w:bookmarkStart w:id="180" w:name="_Toc468431232"/>
      <w:r w:rsidRPr="00C66748">
        <w:rPr>
          <w:rFonts w:ascii="Arial" w:hAnsi="Arial"/>
          <w:b/>
        </w:rPr>
        <w:lastRenderedPageBreak/>
        <w:t>6.3. Documents à fournir tous les 6 mois</w:t>
      </w:r>
      <w:bookmarkEnd w:id="180"/>
    </w:p>
    <w:p w14:paraId="1C75E37B" w14:textId="77777777" w:rsidR="00E9407C" w:rsidRDefault="00E9407C" w:rsidP="00E9407C">
      <w:pPr>
        <w:pStyle w:val="T1"/>
        <w:numPr>
          <w:ilvl w:val="0"/>
          <w:numId w:val="0"/>
        </w:numPr>
        <w:shd w:val="clear" w:color="auto" w:fill="auto"/>
        <w:ind w:left="360" w:hanging="360"/>
      </w:pPr>
    </w:p>
    <w:p w14:paraId="71A4B3E8" w14:textId="77777777" w:rsidR="00E9407C" w:rsidRPr="001D11C0" w:rsidRDefault="00E9407C" w:rsidP="00E9407C">
      <w:pPr>
        <w:jc w:val="both"/>
      </w:pPr>
      <w:bookmarkStart w:id="181" w:name="_Toc468431233"/>
      <w:r w:rsidRPr="001D11C0">
        <w:t>Le titulaire devra répondre à la demande adressée par le site e-</w:t>
      </w:r>
      <w:r>
        <w:t>A</w:t>
      </w:r>
      <w:r w:rsidRPr="001D11C0">
        <w:t xml:space="preserve">ttestations </w:t>
      </w:r>
      <w:r w:rsidRPr="00222673">
        <w:t xml:space="preserve">(devenu Aprovall </w:t>
      </w:r>
      <w:hyperlink r:id="rId24" w:history="1">
        <w:r w:rsidRPr="00222673">
          <w:rPr>
            <w:rStyle w:val="Lienhypertexte"/>
          </w:rPr>
          <w:t>www.aprovall.com/fr</w:t>
        </w:r>
      </w:hyperlink>
      <w:r w:rsidRPr="00222673">
        <w:t>) pour les formalités administratives à fournir tous les 6 mois</w:t>
      </w:r>
      <w:bookmarkEnd w:id="181"/>
      <w:r w:rsidRPr="00222673">
        <w:t>.</w:t>
      </w:r>
    </w:p>
    <w:p w14:paraId="7D460148" w14:textId="77777777" w:rsidR="00E9407C" w:rsidRDefault="00E9407C" w:rsidP="00D54DF6">
      <w:pPr>
        <w:widowControl/>
        <w:tabs>
          <w:tab w:val="right" w:pos="0"/>
          <w:tab w:val="right" w:pos="10205"/>
        </w:tabs>
        <w:jc w:val="both"/>
      </w:pPr>
    </w:p>
    <w:p w14:paraId="111C7AC1" w14:textId="77777777" w:rsidR="00E9407C" w:rsidRPr="00D54DF6" w:rsidRDefault="00E9407C" w:rsidP="00D54DF6">
      <w:pPr>
        <w:widowControl/>
        <w:tabs>
          <w:tab w:val="right" w:pos="0"/>
          <w:tab w:val="right" w:pos="10205"/>
        </w:tabs>
        <w:jc w:val="both"/>
      </w:pPr>
    </w:p>
    <w:p w14:paraId="5195D311" w14:textId="46F70DEB" w:rsidR="001F6A51" w:rsidRPr="001F6A51" w:rsidRDefault="00D54DF6" w:rsidP="004F3EB9">
      <w:pPr>
        <w:pStyle w:val="Titre3"/>
        <w:numPr>
          <w:ilvl w:val="2"/>
          <w:numId w:val="6"/>
        </w:numPr>
      </w:pPr>
      <w:bookmarkStart w:id="182" w:name="_Toc29827166"/>
      <w:bookmarkStart w:id="183" w:name="_Toc58405496"/>
      <w:bookmarkStart w:id="184" w:name="_Toc58405544"/>
      <w:bookmarkStart w:id="185" w:name="_Toc58405953"/>
      <w:bookmarkStart w:id="186" w:name="_Toc73353886"/>
      <w:bookmarkStart w:id="187" w:name="_Toc112079547"/>
      <w:bookmarkStart w:id="188" w:name="_Toc239323314"/>
      <w:bookmarkEnd w:id="179"/>
      <w:r w:rsidRPr="00D54DF6">
        <w:t>Information des candidats rejetés</w:t>
      </w:r>
      <w:bookmarkEnd w:id="182"/>
      <w:bookmarkEnd w:id="183"/>
      <w:bookmarkEnd w:id="184"/>
      <w:bookmarkEnd w:id="185"/>
      <w:bookmarkEnd w:id="186"/>
      <w:bookmarkEnd w:id="187"/>
      <w:bookmarkEnd w:id="188"/>
    </w:p>
    <w:p w14:paraId="515674FD" w14:textId="77777777" w:rsidR="00D54DF6" w:rsidRPr="00D54DF6" w:rsidRDefault="00D54DF6" w:rsidP="00D54DF6">
      <w:pPr>
        <w:widowControl/>
        <w:tabs>
          <w:tab w:val="right" w:pos="0"/>
          <w:tab w:val="left" w:pos="708"/>
          <w:tab w:val="right" w:pos="10205"/>
        </w:tabs>
        <w:ind w:left="425"/>
        <w:jc w:val="both"/>
      </w:pPr>
    </w:p>
    <w:p w14:paraId="7CD2F588" w14:textId="7FB74755" w:rsidR="00D54DF6" w:rsidRDefault="004569F7" w:rsidP="00D54DF6">
      <w:pPr>
        <w:widowControl/>
        <w:tabs>
          <w:tab w:val="right" w:pos="0"/>
          <w:tab w:val="left" w:pos="708"/>
          <w:tab w:val="right" w:pos="10205"/>
        </w:tabs>
        <w:jc w:val="both"/>
      </w:pPr>
      <w:r>
        <w:t>Le maitre d’ouvrage</w:t>
      </w:r>
      <w:r w:rsidR="00D54DF6" w:rsidRPr="00D54DF6">
        <w:t>, dès qu’il a fait son choix sur les candidatures ou sur les offres, avise tous les candidats du rejet de leur candidature ou de leur offre.</w:t>
      </w:r>
    </w:p>
    <w:p w14:paraId="2617EC5B" w14:textId="7ED32556" w:rsidR="001F6A51" w:rsidRDefault="001F6A51" w:rsidP="00D54DF6">
      <w:pPr>
        <w:widowControl/>
        <w:tabs>
          <w:tab w:val="right" w:pos="0"/>
          <w:tab w:val="left" w:pos="708"/>
          <w:tab w:val="right" w:pos="10205"/>
        </w:tabs>
        <w:jc w:val="both"/>
      </w:pPr>
    </w:p>
    <w:p w14:paraId="4C55A6E5" w14:textId="57594EC5" w:rsidR="001F6A51" w:rsidRPr="00D54DF6" w:rsidRDefault="00A45BD1" w:rsidP="004F3EB9">
      <w:pPr>
        <w:pStyle w:val="Titre3"/>
        <w:numPr>
          <w:ilvl w:val="2"/>
          <w:numId w:val="6"/>
        </w:numPr>
      </w:pPr>
      <w:bookmarkStart w:id="189" w:name="_Toc112079548"/>
      <w:bookmarkStart w:id="190" w:name="_Toc239323315"/>
      <w:r>
        <w:t>Visite obligatoire des locaux</w:t>
      </w:r>
      <w:bookmarkEnd w:id="189"/>
      <w:bookmarkEnd w:id="190"/>
    </w:p>
    <w:p w14:paraId="054C62FC" w14:textId="6B527C09" w:rsidR="001F6A51" w:rsidRDefault="001F6A51" w:rsidP="00A45BD1">
      <w:pPr>
        <w:tabs>
          <w:tab w:val="right" w:pos="0"/>
          <w:tab w:val="left" w:pos="708"/>
          <w:tab w:val="right" w:pos="10205"/>
        </w:tabs>
        <w:jc w:val="both"/>
      </w:pPr>
    </w:p>
    <w:p w14:paraId="1FDEDB38" w14:textId="53FFC11A" w:rsidR="00A45BD1" w:rsidRPr="00343182" w:rsidRDefault="00A45BD1" w:rsidP="00A45BD1">
      <w:pPr>
        <w:tabs>
          <w:tab w:val="right" w:pos="0"/>
          <w:tab w:val="left" w:pos="708"/>
          <w:tab w:val="right" w:pos="10205"/>
        </w:tabs>
        <w:jc w:val="both"/>
      </w:pPr>
      <w:r w:rsidRPr="00343182">
        <w:t xml:space="preserve">Le candidat </w:t>
      </w:r>
      <w:r w:rsidRPr="00343182">
        <w:rPr>
          <w:b/>
        </w:rPr>
        <w:t>DOIT</w:t>
      </w:r>
      <w:r w:rsidRPr="00343182">
        <w:t xml:space="preserve"> visiter </w:t>
      </w:r>
      <w:r w:rsidR="00E9407C">
        <w:t xml:space="preserve">les trois sites </w:t>
      </w:r>
      <w:r w:rsidRPr="00343182">
        <w:t xml:space="preserve"> </w:t>
      </w:r>
      <w:r w:rsidRPr="00343182">
        <w:rPr>
          <w:b/>
          <w:u w:val="single"/>
        </w:rPr>
        <w:t xml:space="preserve">entre le </w:t>
      </w:r>
      <w:r w:rsidR="00E9407C">
        <w:rPr>
          <w:b/>
          <w:u w:val="single"/>
        </w:rPr>
        <w:t>4 septembre 2026</w:t>
      </w:r>
      <w:r w:rsidRPr="00343182">
        <w:rPr>
          <w:b/>
          <w:u w:val="single"/>
        </w:rPr>
        <w:t xml:space="preserve"> et le</w:t>
      </w:r>
      <w:r w:rsidR="00941A06">
        <w:rPr>
          <w:b/>
          <w:u w:val="single"/>
        </w:rPr>
        <w:t xml:space="preserve"> </w:t>
      </w:r>
      <w:r w:rsidR="00E9407C">
        <w:rPr>
          <w:b/>
          <w:u w:val="single"/>
        </w:rPr>
        <w:t>21 septembre 2026</w:t>
      </w:r>
      <w:r w:rsidRPr="00343182">
        <w:rPr>
          <w:b/>
          <w:u w:val="single"/>
        </w:rPr>
        <w:t xml:space="preserve">, 16 heures. </w:t>
      </w:r>
      <w:r w:rsidRPr="00343182">
        <w:t>Après cette date, aucune visite ne pourra être faite. L’absence de visite rend l’o</w:t>
      </w:r>
      <w:r w:rsidR="007E55D0">
        <w:t>ff</w:t>
      </w:r>
      <w:r w:rsidRPr="00343182">
        <w:t>re irrégulière.</w:t>
      </w:r>
    </w:p>
    <w:p w14:paraId="5CDD7F8F" w14:textId="332F517D" w:rsidR="00A45BD1" w:rsidRDefault="00A45BD1" w:rsidP="00A45BD1">
      <w:pPr>
        <w:tabs>
          <w:tab w:val="right" w:pos="0"/>
          <w:tab w:val="left" w:pos="708"/>
          <w:tab w:val="right" w:pos="10205"/>
        </w:tabs>
        <w:jc w:val="both"/>
      </w:pPr>
    </w:p>
    <w:p w14:paraId="0A7D6333" w14:textId="3574E6AA" w:rsidR="00A45BD1" w:rsidRPr="00343182" w:rsidRDefault="00A45BD1" w:rsidP="00A45BD1">
      <w:pPr>
        <w:tabs>
          <w:tab w:val="right" w:pos="0"/>
          <w:tab w:val="left" w:pos="708"/>
          <w:tab w:val="right" w:pos="10205"/>
        </w:tabs>
        <w:jc w:val="both"/>
      </w:pPr>
      <w:r w:rsidRPr="00343182">
        <w:t>Un rendez-vous doit être pris auprès de :</w:t>
      </w:r>
    </w:p>
    <w:p w14:paraId="60C1EAE3" w14:textId="0A5CEC39" w:rsidR="00A45BD1" w:rsidRPr="00343182" w:rsidRDefault="00A45BD1" w:rsidP="00A45BD1">
      <w:pPr>
        <w:tabs>
          <w:tab w:val="right" w:pos="0"/>
          <w:tab w:val="left" w:pos="708"/>
          <w:tab w:val="right" w:pos="10205"/>
        </w:tabs>
        <w:jc w:val="both"/>
      </w:pPr>
    </w:p>
    <w:p w14:paraId="687B50EF" w14:textId="3A6E5857" w:rsidR="00556AD2" w:rsidRDefault="00A45BD1" w:rsidP="001620C9">
      <w:pPr>
        <w:jc w:val="both"/>
      </w:pPr>
      <w:r w:rsidRPr="00343182">
        <w:rPr>
          <w:b/>
          <w:bCs/>
        </w:rPr>
        <w:t>M</w:t>
      </w:r>
      <w:r w:rsidR="00E9407C">
        <w:rPr>
          <w:b/>
          <w:bCs/>
        </w:rPr>
        <w:t>.</w:t>
      </w:r>
      <w:r w:rsidRPr="00343182">
        <w:rPr>
          <w:b/>
          <w:bCs/>
        </w:rPr>
        <w:t xml:space="preserve"> </w:t>
      </w:r>
      <w:r w:rsidR="001C5BFB" w:rsidRPr="00343182">
        <w:rPr>
          <w:b/>
          <w:bCs/>
        </w:rPr>
        <w:t>Ferreira Henri</w:t>
      </w:r>
      <w:r w:rsidRPr="00343182">
        <w:rPr>
          <w:b/>
          <w:bCs/>
        </w:rPr>
        <w:t xml:space="preserve"> par </w:t>
      </w:r>
      <w:r w:rsidRPr="00560419">
        <w:rPr>
          <w:b/>
          <w:bCs/>
        </w:rPr>
        <w:t xml:space="preserve">téléphone </w:t>
      </w:r>
      <w:r w:rsidR="005D0598" w:rsidRPr="00560419">
        <w:rPr>
          <w:b/>
          <w:bCs/>
        </w:rPr>
        <w:t>au</w:t>
      </w:r>
      <w:r w:rsidR="005D0598" w:rsidRPr="00343182">
        <w:t xml:space="preserve"> </w:t>
      </w:r>
      <w:r w:rsidR="00560419" w:rsidRPr="00560419">
        <w:rPr>
          <w:b/>
          <w:bCs/>
        </w:rPr>
        <w:t>06 17 12 01 56 // 01</w:t>
      </w:r>
      <w:r w:rsidR="004F3EB9" w:rsidRPr="00560419">
        <w:rPr>
          <w:b/>
          <w:bCs/>
        </w:rPr>
        <w:t xml:space="preserve"> </w:t>
      </w:r>
      <w:r w:rsidR="001C5BFB" w:rsidRPr="00560419">
        <w:rPr>
          <w:b/>
          <w:bCs/>
        </w:rPr>
        <w:t>45</w:t>
      </w:r>
      <w:r w:rsidR="004F3EB9" w:rsidRPr="00560419">
        <w:rPr>
          <w:b/>
          <w:bCs/>
        </w:rPr>
        <w:t xml:space="preserve"> </w:t>
      </w:r>
      <w:r w:rsidR="001C5BFB" w:rsidRPr="00560419">
        <w:rPr>
          <w:b/>
          <w:bCs/>
        </w:rPr>
        <w:t>71</w:t>
      </w:r>
      <w:r w:rsidR="004F3EB9" w:rsidRPr="00560419">
        <w:rPr>
          <w:b/>
          <w:bCs/>
        </w:rPr>
        <w:t xml:space="preserve"> </w:t>
      </w:r>
      <w:r w:rsidR="001C5BFB" w:rsidRPr="00560419">
        <w:rPr>
          <w:b/>
          <w:bCs/>
        </w:rPr>
        <w:t>21</w:t>
      </w:r>
      <w:r w:rsidR="004F3EB9" w:rsidRPr="00560419">
        <w:rPr>
          <w:b/>
          <w:bCs/>
        </w:rPr>
        <w:t xml:space="preserve"> </w:t>
      </w:r>
      <w:r w:rsidR="001C5BFB" w:rsidRPr="00560419">
        <w:rPr>
          <w:b/>
          <w:bCs/>
        </w:rPr>
        <w:t xml:space="preserve">81 </w:t>
      </w:r>
      <w:r w:rsidRPr="00560419">
        <w:rPr>
          <w:b/>
          <w:bCs/>
        </w:rPr>
        <w:t>ou par courriel à l’adresse suivante</w:t>
      </w:r>
      <w:r w:rsidRPr="00343182">
        <w:rPr>
          <w:b/>
          <w:bCs/>
        </w:rPr>
        <w:t xml:space="preserve"> : </w:t>
      </w:r>
      <w:hyperlink r:id="rId25" w:history="1">
        <w:r w:rsidR="00E9407C" w:rsidRPr="006C484F">
          <w:rPr>
            <w:rStyle w:val="Lienhypertexte"/>
            <w:b/>
            <w:bCs/>
          </w:rPr>
          <w:t>henri.ferreira@caf75.caf.fr</w:t>
        </w:r>
      </w:hyperlink>
      <w:r w:rsidR="00E9407C">
        <w:t xml:space="preserve"> </w:t>
      </w:r>
    </w:p>
    <w:p w14:paraId="37821867" w14:textId="77777777" w:rsidR="00E9407C" w:rsidRDefault="00E9407C" w:rsidP="001620C9">
      <w:pPr>
        <w:jc w:val="both"/>
      </w:pPr>
    </w:p>
    <w:p w14:paraId="672A9DBE" w14:textId="4447A8C7" w:rsidR="00E9407C" w:rsidRDefault="00E9407C" w:rsidP="001620C9">
      <w:pPr>
        <w:jc w:val="both"/>
      </w:pPr>
      <w:r>
        <w:t xml:space="preserve">Ou </w:t>
      </w:r>
    </w:p>
    <w:p w14:paraId="29121D49" w14:textId="77777777" w:rsidR="00E9407C" w:rsidRDefault="00E9407C" w:rsidP="001620C9">
      <w:pPr>
        <w:jc w:val="both"/>
        <w:rPr>
          <w:rStyle w:val="Lienhypertexte"/>
          <w:b/>
          <w:bCs/>
        </w:rPr>
      </w:pPr>
    </w:p>
    <w:p w14:paraId="7825BD44" w14:textId="0A7562B1" w:rsidR="00E9407C" w:rsidRDefault="00E9407C" w:rsidP="00E9407C">
      <w:pPr>
        <w:jc w:val="both"/>
        <w:rPr>
          <w:b/>
          <w:bCs/>
        </w:rPr>
      </w:pPr>
      <w:r w:rsidRPr="00343182">
        <w:rPr>
          <w:b/>
          <w:bCs/>
        </w:rPr>
        <w:t>M</w:t>
      </w:r>
      <w:r>
        <w:rPr>
          <w:b/>
          <w:bCs/>
        </w:rPr>
        <w:t>.</w:t>
      </w:r>
      <w:r w:rsidRPr="00343182">
        <w:rPr>
          <w:b/>
          <w:bCs/>
        </w:rPr>
        <w:t xml:space="preserve"> </w:t>
      </w:r>
      <w:r>
        <w:rPr>
          <w:b/>
          <w:bCs/>
        </w:rPr>
        <w:t>Cascalheira Pierre</w:t>
      </w:r>
      <w:r w:rsidRPr="00343182">
        <w:rPr>
          <w:b/>
          <w:bCs/>
        </w:rPr>
        <w:t xml:space="preserve"> par </w:t>
      </w:r>
      <w:r w:rsidRPr="00560419">
        <w:rPr>
          <w:b/>
          <w:bCs/>
        </w:rPr>
        <w:t>téléphone au</w:t>
      </w:r>
      <w:r w:rsidRPr="00343182">
        <w:t xml:space="preserve"> </w:t>
      </w:r>
      <w:r>
        <w:rPr>
          <w:b/>
          <w:bCs/>
        </w:rPr>
        <w:t xml:space="preserve">06 </w:t>
      </w:r>
      <w:r w:rsidRPr="00E9407C">
        <w:rPr>
          <w:b/>
          <w:bCs/>
        </w:rPr>
        <w:t>99</w:t>
      </w:r>
      <w:r>
        <w:rPr>
          <w:b/>
          <w:bCs/>
        </w:rPr>
        <w:t xml:space="preserve"> </w:t>
      </w:r>
      <w:r w:rsidRPr="00E9407C">
        <w:rPr>
          <w:b/>
          <w:bCs/>
        </w:rPr>
        <w:t>13</w:t>
      </w:r>
      <w:r>
        <w:rPr>
          <w:b/>
          <w:bCs/>
        </w:rPr>
        <w:t xml:space="preserve"> </w:t>
      </w:r>
      <w:r w:rsidRPr="00E9407C">
        <w:rPr>
          <w:b/>
          <w:bCs/>
        </w:rPr>
        <w:t>07</w:t>
      </w:r>
      <w:r>
        <w:rPr>
          <w:b/>
          <w:bCs/>
        </w:rPr>
        <w:t xml:space="preserve"> </w:t>
      </w:r>
      <w:r w:rsidRPr="00E9407C">
        <w:rPr>
          <w:b/>
          <w:bCs/>
        </w:rPr>
        <w:t>17</w:t>
      </w:r>
      <w:r w:rsidRPr="00560419">
        <w:rPr>
          <w:b/>
          <w:bCs/>
        </w:rPr>
        <w:t xml:space="preserve">// </w:t>
      </w:r>
      <w:r>
        <w:rPr>
          <w:b/>
          <w:bCs/>
        </w:rPr>
        <w:t xml:space="preserve">01 </w:t>
      </w:r>
      <w:r w:rsidRPr="00E9407C">
        <w:rPr>
          <w:b/>
          <w:bCs/>
        </w:rPr>
        <w:t>45</w:t>
      </w:r>
      <w:r>
        <w:rPr>
          <w:b/>
          <w:bCs/>
        </w:rPr>
        <w:t xml:space="preserve"> </w:t>
      </w:r>
      <w:r w:rsidRPr="00E9407C">
        <w:rPr>
          <w:b/>
          <w:bCs/>
        </w:rPr>
        <w:t>71</w:t>
      </w:r>
      <w:r>
        <w:rPr>
          <w:b/>
          <w:bCs/>
        </w:rPr>
        <w:t xml:space="preserve"> </w:t>
      </w:r>
      <w:r w:rsidRPr="00E9407C">
        <w:rPr>
          <w:b/>
          <w:bCs/>
        </w:rPr>
        <w:t>35</w:t>
      </w:r>
      <w:r>
        <w:rPr>
          <w:b/>
          <w:bCs/>
        </w:rPr>
        <w:t xml:space="preserve"> </w:t>
      </w:r>
      <w:r w:rsidRPr="00E9407C">
        <w:rPr>
          <w:b/>
          <w:bCs/>
        </w:rPr>
        <w:t>63</w:t>
      </w:r>
      <w:r>
        <w:rPr>
          <w:b/>
          <w:bCs/>
        </w:rPr>
        <w:t xml:space="preserve"> </w:t>
      </w:r>
      <w:r w:rsidRPr="00560419">
        <w:rPr>
          <w:b/>
          <w:bCs/>
        </w:rPr>
        <w:t>ou par courriel à l’adresse suivante</w:t>
      </w:r>
      <w:r w:rsidRPr="00343182">
        <w:rPr>
          <w:b/>
          <w:bCs/>
        </w:rPr>
        <w:t xml:space="preserve"> : </w:t>
      </w:r>
      <w:hyperlink r:id="rId26" w:history="1">
        <w:r w:rsidRPr="006C484F">
          <w:rPr>
            <w:rStyle w:val="Lienhypertexte"/>
            <w:b/>
            <w:bCs/>
          </w:rPr>
          <w:t>pierre.cascalheira@caf75.caf.fr</w:t>
        </w:r>
      </w:hyperlink>
    </w:p>
    <w:p w14:paraId="1E271BE5" w14:textId="77777777" w:rsidR="00E9407C" w:rsidRDefault="00E9407C" w:rsidP="00E9407C">
      <w:pPr>
        <w:jc w:val="both"/>
      </w:pPr>
    </w:p>
    <w:p w14:paraId="5DAC5B41" w14:textId="2E81A69F" w:rsidR="00A45BD1" w:rsidRDefault="00A45BD1" w:rsidP="00A45BD1">
      <w:pPr>
        <w:tabs>
          <w:tab w:val="right" w:pos="0"/>
          <w:tab w:val="left" w:pos="708"/>
          <w:tab w:val="right" w:pos="10205"/>
        </w:tabs>
        <w:jc w:val="both"/>
      </w:pPr>
      <w:r w:rsidRPr="00A45BD1">
        <w:t xml:space="preserve">Le candidat contacte le correspondant de la Caf </w:t>
      </w:r>
      <w:r w:rsidR="00E9407C">
        <w:t>entre le 4 septembre et le 17 septembre 2026</w:t>
      </w:r>
      <w:r w:rsidRPr="00A45BD1">
        <w:t>. Au-delà, la visite ne sera envisageable que si des créneaux horaires demeurent disponibles.</w:t>
      </w:r>
    </w:p>
    <w:p w14:paraId="53DCC020" w14:textId="56C37AA1" w:rsidR="00A45BD1" w:rsidRDefault="00A45BD1" w:rsidP="00A45BD1">
      <w:pPr>
        <w:tabs>
          <w:tab w:val="right" w:pos="0"/>
          <w:tab w:val="left" w:pos="708"/>
          <w:tab w:val="right" w:pos="10205"/>
        </w:tabs>
        <w:jc w:val="both"/>
      </w:pPr>
    </w:p>
    <w:p w14:paraId="4A01392F" w14:textId="77777777" w:rsidR="00A45BD1" w:rsidRPr="00A45BD1" w:rsidRDefault="00A45BD1" w:rsidP="00A45BD1">
      <w:pPr>
        <w:tabs>
          <w:tab w:val="right" w:pos="0"/>
          <w:tab w:val="left" w:pos="708"/>
          <w:tab w:val="right" w:pos="10205"/>
        </w:tabs>
        <w:jc w:val="both"/>
        <w:rPr>
          <w:b/>
          <w:u w:val="single"/>
        </w:rPr>
      </w:pPr>
      <w:r w:rsidRPr="00A45BD1">
        <w:t xml:space="preserve">Le candidat contacte le correspondant ci- dessus énoncé en respectant un préavis de 48 heures minimum avant la date que lui- même souhaite. </w:t>
      </w:r>
      <w:r w:rsidRPr="00A45BD1">
        <w:rPr>
          <w:b/>
        </w:rPr>
        <w:t xml:space="preserve">Il est inutile de se déplacer sur site sans rendez- vous, le site sera inaccessible. </w:t>
      </w:r>
    </w:p>
    <w:p w14:paraId="2DD942B6" w14:textId="77777777" w:rsidR="00A45BD1" w:rsidRPr="00A45BD1" w:rsidRDefault="00A45BD1" w:rsidP="00A45BD1">
      <w:pPr>
        <w:tabs>
          <w:tab w:val="right" w:pos="0"/>
          <w:tab w:val="left" w:pos="708"/>
          <w:tab w:val="right" w:pos="10205"/>
        </w:tabs>
        <w:jc w:val="both"/>
      </w:pPr>
    </w:p>
    <w:p w14:paraId="3835C759" w14:textId="7710F94E" w:rsidR="00A45BD1" w:rsidRDefault="00A45BD1" w:rsidP="00A45BD1">
      <w:pPr>
        <w:tabs>
          <w:tab w:val="right" w:pos="0"/>
          <w:tab w:val="left" w:pos="708"/>
          <w:tab w:val="right" w:pos="10205"/>
        </w:tabs>
        <w:jc w:val="both"/>
      </w:pPr>
      <w:r w:rsidRPr="00A45BD1">
        <w:t>Lors de la visite, un bon est établi dont un double est remis au candidat. Le double du bon est conservé par le candidat, la Caf conservant par de vers elle le bon original.</w:t>
      </w:r>
    </w:p>
    <w:p w14:paraId="04164EA2" w14:textId="77777777" w:rsidR="00E9407C" w:rsidRDefault="00E9407C" w:rsidP="00A45BD1">
      <w:pPr>
        <w:tabs>
          <w:tab w:val="right" w:pos="0"/>
          <w:tab w:val="left" w:pos="708"/>
          <w:tab w:val="right" w:pos="10205"/>
        </w:tabs>
        <w:jc w:val="both"/>
      </w:pPr>
    </w:p>
    <w:p w14:paraId="5510B46C" w14:textId="7CE6801A" w:rsidR="00E9407C" w:rsidRDefault="00E9407C" w:rsidP="00A45BD1">
      <w:pPr>
        <w:tabs>
          <w:tab w:val="right" w:pos="0"/>
          <w:tab w:val="left" w:pos="708"/>
          <w:tab w:val="right" w:pos="10205"/>
        </w:tabs>
        <w:jc w:val="both"/>
      </w:pPr>
      <w:r>
        <w:t>Les éventuelles informations orales que le candidat pourrait collecter malencontreusement auprès d’un représentant de la Caf de Paris n’ont aucune valeur contractuelle. Toute question doit faire l’objet d’une demande sur la plate-forme de dématérialisation. Ainsi, tout élément présent dans l’offre découlant d’un éventuel renseignement obtenu lors de la visite est nul et non avenu</w:t>
      </w:r>
    </w:p>
    <w:p w14:paraId="0D3E0541" w14:textId="2900D6B5" w:rsidR="00A45BD1" w:rsidRDefault="00A45BD1" w:rsidP="00A45BD1">
      <w:pPr>
        <w:tabs>
          <w:tab w:val="right" w:pos="0"/>
          <w:tab w:val="left" w:pos="708"/>
          <w:tab w:val="right" w:pos="10205"/>
        </w:tabs>
        <w:jc w:val="both"/>
      </w:pPr>
    </w:p>
    <w:p w14:paraId="77615EA7" w14:textId="79BD29F4" w:rsidR="00D54DF6" w:rsidRPr="00D54DF6" w:rsidRDefault="00D54DF6" w:rsidP="004F3EB9">
      <w:pPr>
        <w:pStyle w:val="Titre3"/>
        <w:numPr>
          <w:ilvl w:val="2"/>
          <w:numId w:val="6"/>
        </w:numPr>
      </w:pPr>
      <w:bookmarkStart w:id="191" w:name="_Toc58405497"/>
      <w:bookmarkStart w:id="192" w:name="_Toc58405545"/>
      <w:bookmarkStart w:id="193" w:name="_Toc58405954"/>
      <w:bookmarkStart w:id="194" w:name="_Toc73353887"/>
      <w:bookmarkStart w:id="195" w:name="_Toc112079549"/>
      <w:bookmarkStart w:id="196" w:name="_Toc239323316"/>
      <w:r w:rsidRPr="00D54DF6">
        <w:t xml:space="preserve">Signature électronique – notification </w:t>
      </w:r>
      <w:bookmarkStart w:id="197" w:name="_Hlk14359275"/>
      <w:bookmarkEnd w:id="191"/>
      <w:bookmarkEnd w:id="192"/>
      <w:bookmarkEnd w:id="193"/>
      <w:bookmarkEnd w:id="194"/>
      <w:bookmarkEnd w:id="195"/>
      <w:r w:rsidR="00302103">
        <w:t>du marché</w:t>
      </w:r>
      <w:r w:rsidR="007214BC">
        <w:t xml:space="preserve"> et déclaration de sous-traitance</w:t>
      </w:r>
      <w:bookmarkEnd w:id="196"/>
    </w:p>
    <w:p w14:paraId="1B463A74" w14:textId="77777777" w:rsidR="00E856FE" w:rsidRDefault="00E856FE" w:rsidP="00D54DF6">
      <w:pPr>
        <w:widowControl/>
        <w:tabs>
          <w:tab w:val="right" w:pos="0"/>
          <w:tab w:val="left" w:pos="284"/>
          <w:tab w:val="right" w:pos="10205"/>
        </w:tabs>
        <w:jc w:val="both"/>
        <w:rPr>
          <w:b/>
          <w:bCs/>
          <w:u w:val="single"/>
        </w:rPr>
      </w:pPr>
    </w:p>
    <w:bookmarkEnd w:id="197"/>
    <w:p w14:paraId="77A043DF" w14:textId="77777777" w:rsidR="00E9407C" w:rsidRPr="00E9407C" w:rsidRDefault="00E9407C" w:rsidP="00E9407C">
      <w:pPr>
        <w:tabs>
          <w:tab w:val="left" w:pos="4962"/>
        </w:tabs>
        <w:ind w:right="-1"/>
        <w:jc w:val="both"/>
      </w:pPr>
      <w:r w:rsidRPr="00E9407C">
        <w:t>Le signataire utilise le dispositif de création de signature électronique de son choix.</w:t>
      </w:r>
    </w:p>
    <w:p w14:paraId="5A58BD31" w14:textId="77777777" w:rsidR="00E9407C" w:rsidRPr="00E9407C" w:rsidRDefault="00E9407C" w:rsidP="00E9407C">
      <w:pPr>
        <w:tabs>
          <w:tab w:val="left" w:pos="4962"/>
        </w:tabs>
        <w:ind w:right="-1"/>
        <w:jc w:val="both"/>
      </w:pPr>
    </w:p>
    <w:p w14:paraId="195EF252" w14:textId="77777777" w:rsidR="00E9407C" w:rsidRPr="00E9407C" w:rsidRDefault="00E9407C" w:rsidP="00E9407C">
      <w:pPr>
        <w:pStyle w:val="Titre4"/>
        <w:numPr>
          <w:ilvl w:val="0"/>
          <w:numId w:val="0"/>
        </w:numPr>
      </w:pPr>
      <w:r w:rsidRPr="00E9407C">
        <w:t>9.1. Signature électronique</w:t>
      </w:r>
    </w:p>
    <w:p w14:paraId="6A82EE61" w14:textId="77777777" w:rsidR="00E9407C" w:rsidRPr="00E9407C" w:rsidRDefault="00E9407C" w:rsidP="00E9407C"/>
    <w:p w14:paraId="3C000117" w14:textId="19A48933" w:rsidR="00E9407C" w:rsidRPr="00E9407C" w:rsidRDefault="00E9407C" w:rsidP="00E9407C">
      <w:pPr>
        <w:tabs>
          <w:tab w:val="left" w:pos="4962"/>
        </w:tabs>
        <w:ind w:right="-1"/>
        <w:jc w:val="both"/>
      </w:pPr>
      <w:r w:rsidRPr="00E9407C">
        <w:t xml:space="preserve">Les documents contractuels sont signés par l’opérateur économique au moyen d’un certificat de signature électronique qui garantit l’identification du soumissionnaire. La signature n’intervient qu’après attribution </w:t>
      </w:r>
      <w:r>
        <w:t>du marché</w:t>
      </w:r>
      <w:r w:rsidRPr="00E9407C">
        <w:t>.</w:t>
      </w:r>
    </w:p>
    <w:p w14:paraId="6736A0E0" w14:textId="77777777" w:rsidR="00E9407C" w:rsidRPr="00E9407C" w:rsidRDefault="00E9407C" w:rsidP="00E9407C">
      <w:pPr>
        <w:tabs>
          <w:tab w:val="left" w:pos="4962"/>
        </w:tabs>
        <w:ind w:right="-1"/>
        <w:jc w:val="both"/>
      </w:pPr>
    </w:p>
    <w:p w14:paraId="35C6A331" w14:textId="77777777" w:rsidR="00E9407C" w:rsidRPr="00E9407C" w:rsidRDefault="00E9407C" w:rsidP="00E9407C">
      <w:pPr>
        <w:tabs>
          <w:tab w:val="left" w:pos="4962"/>
        </w:tabs>
        <w:ind w:right="-1"/>
        <w:jc w:val="both"/>
      </w:pPr>
      <w:r w:rsidRPr="00E9407C">
        <w:t>Le soumissionnaire signe électroniquement tous les documents qui doivent recueillir une signature et non pas le fichier regroupant ces documents, comme par exemple un fichier « zip ». La signature d’un tel fichier contenant plusieurs documents ne vaut pas signature de chacun de ces documents.</w:t>
      </w:r>
    </w:p>
    <w:p w14:paraId="206F6545" w14:textId="77777777" w:rsidR="00E9407C" w:rsidRPr="00E9407C" w:rsidRDefault="00E9407C" w:rsidP="00E9407C">
      <w:pPr>
        <w:tabs>
          <w:tab w:val="left" w:pos="4962"/>
        </w:tabs>
        <w:ind w:right="-1"/>
        <w:jc w:val="both"/>
      </w:pPr>
    </w:p>
    <w:p w14:paraId="6C8CD311" w14:textId="77777777" w:rsidR="00E9407C" w:rsidRPr="00E9407C" w:rsidRDefault="00E9407C" w:rsidP="00E9407C">
      <w:pPr>
        <w:tabs>
          <w:tab w:val="left" w:pos="4962"/>
        </w:tabs>
        <w:ind w:right="-1"/>
        <w:jc w:val="both"/>
      </w:pPr>
      <w:r w:rsidRPr="00E9407C">
        <w:t>A défaut de signature électronique valide sur les documents constitutifs de l’offre dont la signature est requise, l’offre du candidat sera rejetée.</w:t>
      </w:r>
    </w:p>
    <w:p w14:paraId="718A2C8F" w14:textId="77777777" w:rsidR="00E9407C" w:rsidRPr="00E9407C" w:rsidRDefault="00E9407C" w:rsidP="00E9407C">
      <w:pPr>
        <w:tabs>
          <w:tab w:val="left" w:pos="4962"/>
        </w:tabs>
        <w:ind w:right="-1"/>
        <w:jc w:val="both"/>
      </w:pPr>
      <w:r w:rsidRPr="00E9407C">
        <w:t>L’acquisition, l’installation et l’exploitation d’une signature électronique et d’un certificat d’authentification sont à la charge intégrale et exclusive du candidat.</w:t>
      </w:r>
    </w:p>
    <w:p w14:paraId="0A9CDD10" w14:textId="77777777" w:rsidR="00E9407C" w:rsidRPr="00E9407C" w:rsidRDefault="00E9407C" w:rsidP="00E9407C">
      <w:pPr>
        <w:pStyle w:val="Titre4"/>
        <w:numPr>
          <w:ilvl w:val="0"/>
          <w:numId w:val="0"/>
        </w:numPr>
      </w:pPr>
      <w:r w:rsidRPr="00E9407C">
        <w:lastRenderedPageBreak/>
        <w:t>9.2 Certificat de signature</w:t>
      </w:r>
    </w:p>
    <w:p w14:paraId="3ED961EA" w14:textId="77777777" w:rsidR="00E9407C" w:rsidRPr="00E9407C" w:rsidRDefault="00E9407C" w:rsidP="00E9407C"/>
    <w:p w14:paraId="348E2334" w14:textId="77777777" w:rsidR="00E9407C" w:rsidRPr="00E9407C" w:rsidRDefault="00E9407C" w:rsidP="00E9407C">
      <w:pPr>
        <w:tabs>
          <w:tab w:val="left" w:pos="4962"/>
        </w:tabs>
        <w:ind w:right="-1"/>
        <w:jc w:val="both"/>
      </w:pPr>
      <w:r w:rsidRPr="00E9407C">
        <w:t>Les catégories de certificats électroniques acceptés par le profil d’acheteur sont :</w:t>
      </w:r>
    </w:p>
    <w:p w14:paraId="4BE94986" w14:textId="77777777" w:rsidR="00E9407C" w:rsidRPr="00E9407C" w:rsidRDefault="00E9407C" w:rsidP="00E9407C">
      <w:pPr>
        <w:tabs>
          <w:tab w:val="left" w:pos="4962"/>
        </w:tabs>
        <w:ind w:right="-1"/>
        <w:jc w:val="both"/>
      </w:pPr>
      <w:r w:rsidRPr="00E9407C">
        <w:t xml:space="preserve">_ Les certificats RGS, dont la liste est disponible sur le site : </w:t>
      </w:r>
      <w:hyperlink r:id="rId27" w:history="1">
        <w:r w:rsidRPr="00E9407C">
          <w:rPr>
            <w:rStyle w:val="Lienhypertexte"/>
          </w:rPr>
          <w:t>https://www.lsti-certification.fr/fr/psce/</w:t>
        </w:r>
      </w:hyperlink>
    </w:p>
    <w:p w14:paraId="4FB66608" w14:textId="77777777" w:rsidR="00E9407C" w:rsidRPr="00E9407C" w:rsidRDefault="00E9407C" w:rsidP="00E9407C">
      <w:pPr>
        <w:tabs>
          <w:tab w:val="left" w:pos="4962"/>
        </w:tabs>
        <w:ind w:right="-1"/>
        <w:jc w:val="both"/>
      </w:pPr>
    </w:p>
    <w:p w14:paraId="23751E45" w14:textId="77777777" w:rsidR="00E9407C" w:rsidRPr="00E9407C" w:rsidRDefault="00E9407C" w:rsidP="00E9407C">
      <w:pPr>
        <w:tabs>
          <w:tab w:val="left" w:pos="4962"/>
        </w:tabs>
        <w:ind w:right="-1"/>
        <w:jc w:val="both"/>
      </w:pPr>
      <w:r w:rsidRPr="00E9407C">
        <w:t xml:space="preserve">_ Les certificats délivrés par une autorité de certification figurant sur la liste établie par la Commission européenne conformément à la décision 2009/767/CE du 16 octobre 2009, dont la liste est disponible sur le site : </w:t>
      </w:r>
      <w:hyperlink r:id="rId28" w:anchor="/screen/tl/FR" w:history="1">
        <w:r w:rsidRPr="00E9407C">
          <w:rPr>
            <w:rStyle w:val="Lienhypertexte"/>
          </w:rPr>
          <w:t>https://eidas.ec.europa.eu/efda/tl-browser/#/screen/tl/FR</w:t>
        </w:r>
      </w:hyperlink>
    </w:p>
    <w:p w14:paraId="5F16FCFB" w14:textId="77777777" w:rsidR="00E9407C" w:rsidRPr="00E9407C" w:rsidRDefault="00E9407C" w:rsidP="00E9407C">
      <w:pPr>
        <w:tabs>
          <w:tab w:val="left" w:pos="4962"/>
        </w:tabs>
        <w:ind w:right="-1"/>
        <w:jc w:val="both"/>
      </w:pPr>
    </w:p>
    <w:p w14:paraId="0FF400B4" w14:textId="77777777" w:rsidR="00E9407C" w:rsidRPr="00E9407C" w:rsidRDefault="00E9407C" w:rsidP="00E9407C">
      <w:pPr>
        <w:tabs>
          <w:tab w:val="left" w:pos="4962"/>
        </w:tabs>
        <w:ind w:right="-1"/>
        <w:jc w:val="both"/>
      </w:pPr>
    </w:p>
    <w:p w14:paraId="1ECBB2DD" w14:textId="77777777" w:rsidR="00E9407C" w:rsidRPr="00E9407C" w:rsidRDefault="00E9407C" w:rsidP="00E45F41">
      <w:pPr>
        <w:pStyle w:val="Paragraphedeliste"/>
        <w:numPr>
          <w:ilvl w:val="0"/>
          <w:numId w:val="30"/>
        </w:numPr>
        <w:tabs>
          <w:tab w:val="left" w:pos="426"/>
          <w:tab w:val="left" w:pos="4962"/>
        </w:tabs>
        <w:suppressAutoHyphens/>
        <w:ind w:left="426" w:right="-1"/>
        <w:contextualSpacing w:val="0"/>
        <w:jc w:val="both"/>
        <w:rPr>
          <w:rFonts w:ascii="Arial" w:hAnsi="Arial" w:cs="Arial"/>
        </w:rPr>
      </w:pPr>
      <w:r w:rsidRPr="00E9407C">
        <w:rPr>
          <w:rFonts w:ascii="Arial" w:hAnsi="Arial" w:cs="Arial"/>
        </w:rPr>
        <w:t>Un certificat répondant à des normes équivalentes à celles du RGS. Dans ce cas, le signataire doit joindre à son envoi électronique l’adresse du site internet du référencement du prestataire par le pays d’établissement ou, à défaut, les données publiques relatives au certificat du signataire, qui comportent au moins la liste de révocation et le certificat du prestataire de services de certification électronique émetteur.</w:t>
      </w:r>
    </w:p>
    <w:p w14:paraId="079987FA" w14:textId="77777777" w:rsidR="00E9407C" w:rsidRPr="00E9407C" w:rsidRDefault="00E9407C" w:rsidP="00E9407C">
      <w:pPr>
        <w:tabs>
          <w:tab w:val="left" w:pos="4962"/>
        </w:tabs>
        <w:ind w:right="-1"/>
        <w:jc w:val="both"/>
      </w:pPr>
    </w:p>
    <w:p w14:paraId="2802446F" w14:textId="77777777" w:rsidR="00E9407C" w:rsidRPr="00E9407C" w:rsidRDefault="00E9407C" w:rsidP="00E9407C">
      <w:pPr>
        <w:tabs>
          <w:tab w:val="left" w:pos="4962"/>
        </w:tabs>
        <w:ind w:right="-1"/>
        <w:jc w:val="both"/>
      </w:pPr>
      <w:r w:rsidRPr="00E9407C">
        <w:t>Dans tous les cas, les certificats de signature doivent être de niveau ** ou *** et le signataire doit joindre à son envoi électronique la procédure permettant la vérification de la validité de signature.</w:t>
      </w:r>
    </w:p>
    <w:p w14:paraId="7A081C27" w14:textId="77777777" w:rsidR="00E9407C" w:rsidRPr="00E9407C" w:rsidRDefault="00E9407C" w:rsidP="00E9407C">
      <w:pPr>
        <w:tabs>
          <w:tab w:val="left" w:pos="4962"/>
        </w:tabs>
        <w:ind w:right="-1"/>
        <w:jc w:val="both"/>
      </w:pPr>
    </w:p>
    <w:p w14:paraId="242D0F76" w14:textId="77777777" w:rsidR="00E9407C" w:rsidRPr="00E9407C" w:rsidRDefault="00E9407C" w:rsidP="00E9407C">
      <w:pPr>
        <w:tabs>
          <w:tab w:val="left" w:pos="4962"/>
        </w:tabs>
        <w:ind w:right="-1"/>
        <w:jc w:val="both"/>
      </w:pPr>
      <w:r w:rsidRPr="00E9407C">
        <w:t>ATTENTION : l’obtention d’un certificat peut nécessiter un certain délai qui doit être pris en compte.</w:t>
      </w:r>
    </w:p>
    <w:p w14:paraId="6FB6EF1E" w14:textId="77777777" w:rsidR="00E9407C" w:rsidRPr="00E9407C" w:rsidRDefault="00E9407C" w:rsidP="00E9407C">
      <w:pPr>
        <w:tabs>
          <w:tab w:val="left" w:pos="4962"/>
        </w:tabs>
        <w:ind w:right="-1"/>
        <w:jc w:val="both"/>
      </w:pPr>
    </w:p>
    <w:p w14:paraId="58003627" w14:textId="77777777" w:rsidR="00E9407C" w:rsidRPr="00E9407C" w:rsidRDefault="00E9407C" w:rsidP="00E9407C">
      <w:pPr>
        <w:pStyle w:val="Titre4"/>
        <w:numPr>
          <w:ilvl w:val="0"/>
          <w:numId w:val="0"/>
        </w:numPr>
      </w:pPr>
      <w:r w:rsidRPr="00E9407C">
        <w:t>9.3. Format de signature</w:t>
      </w:r>
    </w:p>
    <w:p w14:paraId="1B2A5182" w14:textId="77777777" w:rsidR="00E9407C" w:rsidRPr="00E9407C" w:rsidRDefault="00E9407C" w:rsidP="00E9407C"/>
    <w:p w14:paraId="4185ABD0" w14:textId="77777777" w:rsidR="00E9407C" w:rsidRPr="00E9407C" w:rsidRDefault="00E9407C" w:rsidP="00E9407C">
      <w:pPr>
        <w:tabs>
          <w:tab w:val="left" w:pos="4962"/>
        </w:tabs>
        <w:ind w:right="-1"/>
        <w:jc w:val="both"/>
      </w:pPr>
      <w:r w:rsidRPr="00E9407C">
        <w:t>Les formats de signature acceptés sont PAdES, CAdES et XAdES.</w:t>
      </w:r>
    </w:p>
    <w:p w14:paraId="401D1E42" w14:textId="77777777" w:rsidR="00E9407C" w:rsidRPr="00E9407C" w:rsidRDefault="00E9407C" w:rsidP="00E9407C">
      <w:pPr>
        <w:tabs>
          <w:tab w:val="left" w:pos="4962"/>
        </w:tabs>
        <w:ind w:right="-1"/>
        <w:jc w:val="both"/>
      </w:pPr>
    </w:p>
    <w:p w14:paraId="381E9FB2" w14:textId="77777777" w:rsidR="00E9407C" w:rsidRPr="00E9407C" w:rsidRDefault="00E9407C" w:rsidP="00E9407C">
      <w:pPr>
        <w:tabs>
          <w:tab w:val="left" w:pos="4962"/>
        </w:tabs>
        <w:ind w:right="-1"/>
        <w:jc w:val="both"/>
      </w:pPr>
      <w:r w:rsidRPr="00E9407C">
        <w:t>Le signataire doit pouvoir produire les éléments propres à établir que la signature utilisée a été délivrée à une personne qui pouvait engager l’entreprise dans les conditions énumérées aux articles 1316 à 1316-4 du code civil. Le candidat produit les éléments permettant d’établir que c’est la personne habilitée qui a envoyé électroniquement ou validé l’envoi électronique des documents contractuels.</w:t>
      </w:r>
    </w:p>
    <w:p w14:paraId="09E141B7" w14:textId="77777777" w:rsidR="00E9407C" w:rsidRPr="00E9407C" w:rsidRDefault="00E9407C" w:rsidP="00E9407C">
      <w:pPr>
        <w:pStyle w:val="T2"/>
        <w:ind w:left="0" w:right="-1" w:firstLine="0"/>
      </w:pPr>
    </w:p>
    <w:p w14:paraId="21A2B8FD" w14:textId="77777777" w:rsidR="00E9407C" w:rsidRPr="00E9407C" w:rsidRDefault="00E9407C" w:rsidP="00E9407C">
      <w:pPr>
        <w:pStyle w:val="Titre4"/>
        <w:numPr>
          <w:ilvl w:val="0"/>
          <w:numId w:val="0"/>
        </w:numPr>
      </w:pPr>
      <w:r w:rsidRPr="00E9407C">
        <w:t>9.4. Parapheur électronique</w:t>
      </w:r>
    </w:p>
    <w:p w14:paraId="7A9F7B87" w14:textId="77777777" w:rsidR="00E9407C" w:rsidRPr="00E9407C" w:rsidRDefault="00E9407C" w:rsidP="00E9407C"/>
    <w:p w14:paraId="5352DE08" w14:textId="77777777" w:rsidR="00E9407C" w:rsidRPr="00E9407C" w:rsidRDefault="00E9407C" w:rsidP="00E9407C">
      <w:pPr>
        <w:tabs>
          <w:tab w:val="left" w:pos="4962"/>
        </w:tabs>
        <w:ind w:right="-1"/>
        <w:jc w:val="both"/>
      </w:pPr>
      <w:r w:rsidRPr="00E9407C">
        <w:t>La signature électronique peut être apposée au moyen d’un parapheur électronique qui est un outil disposant de fonctions autorisant, au moins, le regroupement de documents à valider ou signer, la signature d’un même document par plusieurs signataires, sans en altérer l’intégrité, que l’utilisation soit locale ou en ligne.</w:t>
      </w:r>
    </w:p>
    <w:p w14:paraId="2D1CB9A4" w14:textId="77777777" w:rsidR="00E9407C" w:rsidRPr="00E9407C" w:rsidRDefault="00E9407C" w:rsidP="00E9407C">
      <w:pPr>
        <w:tabs>
          <w:tab w:val="left" w:pos="4962"/>
        </w:tabs>
        <w:ind w:right="-1"/>
        <w:jc w:val="both"/>
      </w:pPr>
    </w:p>
    <w:p w14:paraId="420A8F29" w14:textId="77777777" w:rsidR="00E9407C" w:rsidRPr="00E9407C" w:rsidRDefault="00E9407C" w:rsidP="00E9407C">
      <w:pPr>
        <w:tabs>
          <w:tab w:val="left" w:pos="4962"/>
        </w:tabs>
        <w:ind w:right="-1"/>
        <w:jc w:val="both"/>
      </w:pPr>
      <w:r w:rsidRPr="00E9407C">
        <w:t>Chaque signature doit pouvoir être vérifiée indépendamment des autres.</w:t>
      </w:r>
    </w:p>
    <w:p w14:paraId="2A22F5C8" w14:textId="77777777" w:rsidR="00E9407C" w:rsidRPr="00E9407C" w:rsidRDefault="00E9407C" w:rsidP="00E9407C">
      <w:pPr>
        <w:tabs>
          <w:tab w:val="left" w:pos="4962"/>
        </w:tabs>
        <w:ind w:right="-1"/>
        <w:jc w:val="both"/>
      </w:pPr>
    </w:p>
    <w:p w14:paraId="01DA7B95" w14:textId="77777777" w:rsidR="00E9407C" w:rsidRPr="00E9407C" w:rsidRDefault="00E9407C" w:rsidP="00E9407C">
      <w:pPr>
        <w:pStyle w:val="Titre4"/>
        <w:numPr>
          <w:ilvl w:val="0"/>
          <w:numId w:val="0"/>
        </w:numPr>
      </w:pPr>
      <w:r w:rsidRPr="00E9407C">
        <w:t>9.5. Valeur de la signature électronique</w:t>
      </w:r>
    </w:p>
    <w:p w14:paraId="35C3BF39" w14:textId="77777777" w:rsidR="00E9407C" w:rsidRPr="00E9407C" w:rsidRDefault="00E9407C" w:rsidP="00E9407C"/>
    <w:p w14:paraId="318BBB1D" w14:textId="77777777" w:rsidR="00E9407C" w:rsidRPr="00E9407C" w:rsidRDefault="00E9407C" w:rsidP="00E9407C">
      <w:pPr>
        <w:keepNext/>
        <w:tabs>
          <w:tab w:val="left" w:pos="284"/>
        </w:tabs>
        <w:ind w:right="-1"/>
        <w:jc w:val="both"/>
        <w:rPr>
          <w:color w:val="000000"/>
        </w:rPr>
      </w:pPr>
      <w:r w:rsidRPr="00E9407C">
        <w:t>La signature électronique exerce une triple fonction :</w:t>
      </w:r>
    </w:p>
    <w:p w14:paraId="58960400" w14:textId="77777777" w:rsidR="00E9407C" w:rsidRPr="00E9407C" w:rsidRDefault="00E9407C" w:rsidP="00E45F41">
      <w:pPr>
        <w:pStyle w:val="Paragraphedeliste"/>
        <w:keepNext/>
        <w:widowControl w:val="0"/>
        <w:numPr>
          <w:ilvl w:val="0"/>
          <w:numId w:val="29"/>
        </w:numPr>
        <w:tabs>
          <w:tab w:val="left" w:pos="426"/>
        </w:tabs>
        <w:suppressAutoHyphens/>
        <w:ind w:left="426" w:right="-1"/>
        <w:jc w:val="both"/>
        <w:rPr>
          <w:rFonts w:ascii="Arial" w:hAnsi="Arial" w:cs="Arial"/>
          <w:color w:val="000000"/>
        </w:rPr>
      </w:pPr>
      <w:r w:rsidRPr="00E9407C">
        <w:rPr>
          <w:rFonts w:ascii="Arial" w:hAnsi="Arial" w:cs="Arial"/>
          <w:color w:val="000000"/>
        </w:rPr>
        <w:t>elle identifie le signataire : le certificat est la pièce d’identité électronique délivrée à une personne physique pour le compte de sa société ; il garantit l’identification du candidat. Le signataire doit en conséquence être habilité à engager la société pour laquelle il agit et dispose des pouvoirs à cet effet ;</w:t>
      </w:r>
    </w:p>
    <w:p w14:paraId="0E24643F" w14:textId="77777777" w:rsidR="00E9407C" w:rsidRPr="00E9407C" w:rsidRDefault="00E9407C" w:rsidP="00E9407C">
      <w:pPr>
        <w:tabs>
          <w:tab w:val="left" w:pos="284"/>
        </w:tabs>
        <w:ind w:right="-1"/>
        <w:jc w:val="both"/>
        <w:rPr>
          <w:color w:val="000000"/>
        </w:rPr>
      </w:pPr>
    </w:p>
    <w:p w14:paraId="25267C1C" w14:textId="77777777" w:rsidR="00E9407C" w:rsidRPr="00E9407C" w:rsidRDefault="00E9407C" w:rsidP="00E45F41">
      <w:pPr>
        <w:pStyle w:val="Paragraphedeliste"/>
        <w:widowControl w:val="0"/>
        <w:numPr>
          <w:ilvl w:val="0"/>
          <w:numId w:val="29"/>
        </w:numPr>
        <w:tabs>
          <w:tab w:val="left" w:pos="426"/>
        </w:tabs>
        <w:suppressAutoHyphens/>
        <w:ind w:left="426" w:right="-1"/>
        <w:jc w:val="both"/>
        <w:rPr>
          <w:rFonts w:ascii="Arial" w:hAnsi="Arial" w:cs="Arial"/>
          <w:color w:val="000000"/>
        </w:rPr>
      </w:pPr>
      <w:r w:rsidRPr="00E9407C">
        <w:rPr>
          <w:rFonts w:ascii="Arial" w:hAnsi="Arial" w:cs="Arial"/>
          <w:color w:val="000000"/>
        </w:rPr>
        <w:t>elle permet l’adhésion à l’acte signé : la signature électronique a la même valeur juridique qu’une signature manuscrite ; à l’inverse, une signature manuscrite scannée ne constitue pas une signature électronique ;</w:t>
      </w:r>
    </w:p>
    <w:p w14:paraId="507412FD" w14:textId="77777777" w:rsidR="00E9407C" w:rsidRPr="00E9407C" w:rsidRDefault="00E9407C" w:rsidP="00E9407C">
      <w:pPr>
        <w:pStyle w:val="Paragraphedeliste"/>
        <w:tabs>
          <w:tab w:val="left" w:pos="426"/>
        </w:tabs>
        <w:ind w:left="426" w:right="-1"/>
        <w:jc w:val="both"/>
        <w:rPr>
          <w:rFonts w:ascii="Arial" w:hAnsi="Arial" w:cs="Arial"/>
          <w:color w:val="000000"/>
        </w:rPr>
      </w:pPr>
    </w:p>
    <w:p w14:paraId="1009656E" w14:textId="77777777" w:rsidR="00E9407C" w:rsidRPr="00E9407C" w:rsidRDefault="00E9407C" w:rsidP="00E45F41">
      <w:pPr>
        <w:pStyle w:val="Paragraphedeliste"/>
        <w:widowControl w:val="0"/>
        <w:numPr>
          <w:ilvl w:val="0"/>
          <w:numId w:val="29"/>
        </w:numPr>
        <w:tabs>
          <w:tab w:val="left" w:pos="426"/>
        </w:tabs>
        <w:suppressAutoHyphens/>
        <w:ind w:left="426" w:right="-1"/>
        <w:jc w:val="both"/>
        <w:rPr>
          <w:rFonts w:ascii="Arial" w:hAnsi="Arial" w:cs="Arial"/>
          <w:color w:val="000000"/>
        </w:rPr>
      </w:pPr>
      <w:r w:rsidRPr="00E9407C">
        <w:rPr>
          <w:rFonts w:ascii="Arial" w:hAnsi="Arial" w:cs="Arial"/>
          <w:color w:val="000000"/>
        </w:rPr>
        <w:t>elle garantit l’intégrité de l’acte auquel elle s’applique ; toute modification postérieure à la signature électronique du document rend invalide cette dernière (le document modifié devra être signé à nouveau).</w:t>
      </w:r>
    </w:p>
    <w:p w14:paraId="5384E78E" w14:textId="77777777" w:rsidR="00E9407C" w:rsidRDefault="00E9407C" w:rsidP="00E9407C">
      <w:pPr>
        <w:tabs>
          <w:tab w:val="left" w:pos="284"/>
        </w:tabs>
        <w:ind w:right="-1"/>
        <w:jc w:val="both"/>
        <w:rPr>
          <w:color w:val="000000"/>
        </w:rPr>
      </w:pPr>
    </w:p>
    <w:p w14:paraId="4C24F583" w14:textId="77777777" w:rsidR="00E9407C" w:rsidRDefault="00E9407C" w:rsidP="00E9407C">
      <w:pPr>
        <w:tabs>
          <w:tab w:val="left" w:pos="284"/>
        </w:tabs>
        <w:ind w:right="-1"/>
        <w:jc w:val="both"/>
        <w:rPr>
          <w:color w:val="000000"/>
        </w:rPr>
      </w:pPr>
    </w:p>
    <w:p w14:paraId="20947142" w14:textId="77777777" w:rsidR="00E9407C" w:rsidRDefault="00E9407C" w:rsidP="00E9407C">
      <w:pPr>
        <w:tabs>
          <w:tab w:val="left" w:pos="284"/>
        </w:tabs>
        <w:ind w:right="-1"/>
        <w:jc w:val="both"/>
        <w:rPr>
          <w:color w:val="000000"/>
        </w:rPr>
      </w:pPr>
    </w:p>
    <w:p w14:paraId="27CBDA35" w14:textId="77777777" w:rsidR="00E9407C" w:rsidRDefault="00E9407C" w:rsidP="00E9407C">
      <w:pPr>
        <w:tabs>
          <w:tab w:val="left" w:pos="284"/>
        </w:tabs>
        <w:ind w:right="-1"/>
        <w:jc w:val="both"/>
        <w:rPr>
          <w:color w:val="000000"/>
        </w:rPr>
      </w:pPr>
    </w:p>
    <w:p w14:paraId="6C16BB05" w14:textId="77777777" w:rsidR="00E9407C" w:rsidRPr="00E9407C" w:rsidRDefault="00E9407C" w:rsidP="00E9407C">
      <w:pPr>
        <w:tabs>
          <w:tab w:val="left" w:pos="284"/>
        </w:tabs>
        <w:ind w:right="-1"/>
        <w:jc w:val="both"/>
        <w:rPr>
          <w:color w:val="000000"/>
        </w:rPr>
      </w:pPr>
    </w:p>
    <w:p w14:paraId="2CB40E13" w14:textId="77777777" w:rsidR="00E9407C" w:rsidRPr="00E9407C" w:rsidRDefault="00E9407C" w:rsidP="00E9407C">
      <w:pPr>
        <w:tabs>
          <w:tab w:val="left" w:pos="284"/>
        </w:tabs>
        <w:ind w:right="-1"/>
        <w:jc w:val="both"/>
        <w:rPr>
          <w:color w:val="000000"/>
        </w:rPr>
      </w:pPr>
      <w:r w:rsidRPr="00E9407C">
        <w:lastRenderedPageBreak/>
        <w:t>La signature électronique est non valide et le document correspondant réputé non signé notamment dans les cas suivants :</w:t>
      </w:r>
    </w:p>
    <w:p w14:paraId="128CC06D" w14:textId="77777777" w:rsidR="00E9407C" w:rsidRPr="00E9407C" w:rsidRDefault="00E9407C" w:rsidP="00E45F41">
      <w:pPr>
        <w:pStyle w:val="Paragraphedeliste"/>
        <w:widowControl w:val="0"/>
        <w:numPr>
          <w:ilvl w:val="0"/>
          <w:numId w:val="29"/>
        </w:numPr>
        <w:tabs>
          <w:tab w:val="left" w:pos="284"/>
        </w:tabs>
        <w:suppressAutoHyphens/>
        <w:ind w:right="-1"/>
        <w:jc w:val="both"/>
        <w:rPr>
          <w:rFonts w:ascii="Arial" w:hAnsi="Arial" w:cs="Arial"/>
          <w:color w:val="000000"/>
        </w:rPr>
      </w:pPr>
      <w:r w:rsidRPr="00E9407C">
        <w:rPr>
          <w:rFonts w:ascii="Arial" w:hAnsi="Arial" w:cs="Arial"/>
          <w:color w:val="000000"/>
        </w:rPr>
        <w:t>la signature est absente ;</w:t>
      </w:r>
    </w:p>
    <w:p w14:paraId="3CBEE10D" w14:textId="77777777" w:rsidR="00E9407C" w:rsidRPr="00E9407C" w:rsidRDefault="00E9407C" w:rsidP="00E45F41">
      <w:pPr>
        <w:pStyle w:val="Paragraphedeliste"/>
        <w:widowControl w:val="0"/>
        <w:numPr>
          <w:ilvl w:val="0"/>
          <w:numId w:val="29"/>
        </w:numPr>
        <w:tabs>
          <w:tab w:val="left" w:pos="284"/>
        </w:tabs>
        <w:suppressAutoHyphens/>
        <w:ind w:right="-1"/>
        <w:jc w:val="both"/>
        <w:rPr>
          <w:rFonts w:ascii="Arial" w:hAnsi="Arial" w:cs="Arial"/>
          <w:color w:val="000000"/>
        </w:rPr>
      </w:pPr>
      <w:r w:rsidRPr="00E9407C">
        <w:rPr>
          <w:rFonts w:ascii="Arial" w:hAnsi="Arial" w:cs="Arial"/>
          <w:color w:val="000000"/>
        </w:rPr>
        <w:t>le certificat a été révoqué avant la date de signature du document ;</w:t>
      </w:r>
    </w:p>
    <w:p w14:paraId="01CC8632" w14:textId="77777777" w:rsidR="00E9407C" w:rsidRPr="00E9407C" w:rsidRDefault="00E9407C" w:rsidP="00E45F41">
      <w:pPr>
        <w:pStyle w:val="Paragraphedeliste"/>
        <w:widowControl w:val="0"/>
        <w:numPr>
          <w:ilvl w:val="0"/>
          <w:numId w:val="29"/>
        </w:numPr>
        <w:tabs>
          <w:tab w:val="left" w:pos="284"/>
        </w:tabs>
        <w:suppressAutoHyphens/>
        <w:ind w:right="-1"/>
        <w:jc w:val="both"/>
        <w:rPr>
          <w:rFonts w:ascii="Arial" w:hAnsi="Arial" w:cs="Arial"/>
          <w:color w:val="000000"/>
        </w:rPr>
      </w:pPr>
      <w:r w:rsidRPr="00E9407C">
        <w:rPr>
          <w:rFonts w:ascii="Arial" w:hAnsi="Arial" w:cs="Arial"/>
          <w:color w:val="000000"/>
        </w:rPr>
        <w:t>le certificat expire avant la date de signature du document ;</w:t>
      </w:r>
    </w:p>
    <w:p w14:paraId="1E44D0CE" w14:textId="77777777" w:rsidR="00E9407C" w:rsidRPr="00E9407C" w:rsidRDefault="00E9407C" w:rsidP="00E45F41">
      <w:pPr>
        <w:pStyle w:val="Paragraphedeliste"/>
        <w:widowControl w:val="0"/>
        <w:numPr>
          <w:ilvl w:val="0"/>
          <w:numId w:val="29"/>
        </w:numPr>
        <w:tabs>
          <w:tab w:val="left" w:pos="284"/>
        </w:tabs>
        <w:suppressAutoHyphens/>
        <w:ind w:right="-1"/>
        <w:jc w:val="both"/>
        <w:rPr>
          <w:rFonts w:ascii="Arial" w:hAnsi="Arial" w:cs="Arial"/>
        </w:rPr>
      </w:pPr>
      <w:r w:rsidRPr="00E9407C">
        <w:rPr>
          <w:rFonts w:ascii="Arial" w:hAnsi="Arial" w:cs="Arial"/>
          <w:color w:val="000000"/>
        </w:rPr>
        <w:t>le certificat est établi au nom d’une personne physique qui n’a pas la capacité d’engager la société.</w:t>
      </w:r>
    </w:p>
    <w:p w14:paraId="510B41DC" w14:textId="77777777" w:rsidR="00E9407C" w:rsidRDefault="00E9407C" w:rsidP="00E9407C">
      <w:pPr>
        <w:pStyle w:val="En-tte"/>
        <w:tabs>
          <w:tab w:val="clear" w:pos="4536"/>
          <w:tab w:val="clear" w:pos="9072"/>
          <w:tab w:val="left" w:pos="709"/>
        </w:tabs>
        <w:ind w:left="709" w:right="-1"/>
        <w:rPr>
          <w:sz w:val="18"/>
          <w:szCs w:val="18"/>
        </w:rPr>
      </w:pPr>
    </w:p>
    <w:p w14:paraId="37EA694B" w14:textId="77777777" w:rsidR="00E9407C" w:rsidRDefault="00E9407C" w:rsidP="00E9407C">
      <w:pPr>
        <w:pStyle w:val="Corpsdetexte"/>
        <w:ind w:right="-1" w:firstLine="708"/>
      </w:pPr>
    </w:p>
    <w:p w14:paraId="0172BB56" w14:textId="77777777" w:rsidR="00564429" w:rsidRPr="004108F3" w:rsidRDefault="00564429" w:rsidP="00E9407C">
      <w:pPr>
        <w:widowControl/>
        <w:tabs>
          <w:tab w:val="right" w:pos="0"/>
          <w:tab w:val="left" w:pos="284"/>
          <w:tab w:val="right" w:pos="10205"/>
        </w:tabs>
        <w:jc w:val="both"/>
      </w:pPr>
    </w:p>
    <w:sectPr w:rsidR="00564429" w:rsidRPr="004108F3" w:rsidSect="00E9407C">
      <w:pgSz w:w="11907" w:h="16840" w:code="9"/>
      <w:pgMar w:top="2410" w:right="1418" w:bottom="851" w:left="1418" w:header="426" w:footer="4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5099E" w14:textId="77777777" w:rsidR="00FB6CDB" w:rsidRDefault="00FB6CDB">
      <w:r>
        <w:separator/>
      </w:r>
    </w:p>
  </w:endnote>
  <w:endnote w:type="continuationSeparator" w:id="0">
    <w:p w14:paraId="5D00E126" w14:textId="77777777" w:rsidR="00FB6CDB" w:rsidRDefault="00FB6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Monotype Sorts">
    <w:charset w:val="02"/>
    <w:family w:val="auto"/>
    <w:pitch w:val="variable"/>
    <w:sig w:usb0="00000000" w:usb1="10000000" w:usb2="00000000" w:usb3="00000000" w:csb0="80000000" w:csb1="00000000"/>
  </w:font>
  <w:font w:name="Optim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2D457" w14:textId="77777777" w:rsidR="007466D3" w:rsidRDefault="007466D3">
    <w:pPr>
      <w:pStyle w:val="En-tte"/>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05F8F396" w14:textId="77777777" w:rsidR="007466D3" w:rsidRDefault="007466D3">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E71AA" w14:textId="37A1D5D3" w:rsidR="007466D3" w:rsidRPr="004108F3" w:rsidRDefault="007466D3" w:rsidP="004108F3">
    <w:pPr>
      <w:pStyle w:val="Pieddepage"/>
      <w:rPr>
        <w:b/>
      </w:rPr>
    </w:pPr>
    <w:r>
      <w:rPr>
        <w:b/>
      </w:rPr>
      <w:t>MA</w:t>
    </w:r>
    <w:r w:rsidRPr="004108F3">
      <w:rPr>
        <w:b/>
      </w:rPr>
      <w:t xml:space="preserve"> </w:t>
    </w:r>
    <w:r w:rsidR="007328A1">
      <w:rPr>
        <w:b/>
      </w:rPr>
      <w:t>0</w:t>
    </w:r>
    <w:r w:rsidR="00C16940">
      <w:rPr>
        <w:b/>
      </w:rPr>
      <w:t>9/2026</w:t>
    </w:r>
    <w:r w:rsidRPr="004108F3">
      <w:rPr>
        <w:b/>
      </w:rPr>
      <w:t xml:space="preserve"> -</w:t>
    </w:r>
    <w:r>
      <w:rPr>
        <w:b/>
      </w:rPr>
      <w:t xml:space="preserve"> </w:t>
    </w:r>
    <w:r w:rsidRPr="004108F3">
      <w:rPr>
        <w:b/>
      </w:rPr>
      <w:t>RC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DF074" w14:textId="2352EC85" w:rsidR="007466D3" w:rsidRPr="004108F3" w:rsidRDefault="007466D3">
    <w:pPr>
      <w:pStyle w:val="Pieddepage"/>
      <w:rPr>
        <w:b/>
      </w:rPr>
    </w:pPr>
    <w:r w:rsidRPr="004108F3">
      <w:rPr>
        <w:b/>
      </w:rPr>
      <w:t xml:space="preserve">MA </w:t>
    </w:r>
    <w:r w:rsidR="00542DBD">
      <w:rPr>
        <w:b/>
      </w:rPr>
      <w:t>0</w:t>
    </w:r>
    <w:r w:rsidR="00F8083E">
      <w:rPr>
        <w:b/>
      </w:rPr>
      <w:t>8</w:t>
    </w:r>
    <w:r w:rsidR="00542DBD">
      <w:rPr>
        <w:b/>
      </w:rPr>
      <w:t>/2023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39D6" w14:textId="77777777" w:rsidR="00FB6CDB" w:rsidRDefault="00FB6CDB">
      <w:r>
        <w:separator/>
      </w:r>
    </w:p>
  </w:footnote>
  <w:footnote w:type="continuationSeparator" w:id="0">
    <w:p w14:paraId="30370CF9" w14:textId="77777777" w:rsidR="00FB6CDB" w:rsidRDefault="00FB6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37129460"/>
  <w:p w14:paraId="7E32DA70" w14:textId="3770809A" w:rsidR="00161783" w:rsidRPr="00452548" w:rsidRDefault="00161783" w:rsidP="00161783">
    <w:pPr>
      <w:pStyle w:val="En-tte"/>
      <w:ind w:left="993"/>
      <w:rPr>
        <w:b/>
        <w:bCs/>
        <w:sz w:val="24"/>
        <w:szCs w:val="24"/>
      </w:rPr>
    </w:pPr>
    <w:r>
      <w:rPr>
        <w:noProof/>
      </w:rPr>
      <mc:AlternateContent>
        <mc:Choice Requires="wpg">
          <w:drawing>
            <wp:anchor distT="0" distB="0" distL="114300" distR="114300" simplePos="0" relativeHeight="251663360" behindDoc="0" locked="0" layoutInCell="1" allowOverlap="1" wp14:anchorId="3BA2CF2D" wp14:editId="209B4D88">
              <wp:simplePos x="0" y="0"/>
              <wp:positionH relativeFrom="page">
                <wp:posOffset>-33020</wp:posOffset>
              </wp:positionH>
              <wp:positionV relativeFrom="page">
                <wp:posOffset>201295</wp:posOffset>
              </wp:positionV>
              <wp:extent cx="7560310" cy="1256030"/>
              <wp:effectExtent l="0" t="0" r="2540" b="1270"/>
              <wp:wrapNone/>
              <wp:docPr id="7" name="Groupe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256030"/>
                        <a:chOff x="0" y="567"/>
                        <a:chExt cx="11906" cy="1978"/>
                      </a:xfrm>
                    </wpg:grpSpPr>
                    <wps:wsp>
                      <wps:cNvPr id="8" name="docshape2"/>
                      <wps:cNvSpPr>
                        <a:spLocks noChangeArrowheads="1"/>
                      </wps:cNvSpPr>
                      <wps:spPr bwMode="auto">
                        <a:xfrm>
                          <a:off x="0" y="1407"/>
                          <a:ext cx="11906" cy="852"/>
                        </a:xfrm>
                        <a:prstGeom prst="rect">
                          <a:avLst/>
                        </a:prstGeom>
                        <a:solidFill>
                          <a:srgbClr val="19488B"/>
                        </a:solidFill>
                        <a:ln>
                          <a:noFill/>
                        </a:ln>
                      </wps:spPr>
                      <wps:bodyPr rot="0" vert="horz" wrap="square" lIns="91440" tIns="45720" rIns="91440" bIns="45720" anchor="t" anchorCtr="0" upright="1">
                        <a:noAutofit/>
                      </wps:bodyPr>
                    </wps:wsp>
                    <pic:pic xmlns:pic="http://schemas.openxmlformats.org/drawingml/2006/picture">
                      <pic:nvPicPr>
                        <pic:cNvPr id="9" name="docshape3"/>
                        <pic:cNvPicPr>
                          <a:picLocks noChangeAspect="1" noChangeArrowheads="1"/>
                        </pic:cNvPicPr>
                      </pic:nvPicPr>
                      <pic:blipFill>
                        <a:blip r:embed="rId1"/>
                        <a:srcRect/>
                        <a:stretch>
                          <a:fillRect/>
                        </a:stretch>
                      </pic:blipFill>
                      <pic:spPr bwMode="auto">
                        <a:xfrm>
                          <a:off x="10018" y="1633"/>
                          <a:ext cx="1027" cy="401"/>
                        </a:xfrm>
                        <a:prstGeom prst="rect">
                          <a:avLst/>
                        </a:prstGeom>
                        <a:noFill/>
                        <a:ln>
                          <a:noFill/>
                        </a:ln>
                      </pic:spPr>
                    </pic:pic>
                    <pic:pic xmlns:pic="http://schemas.openxmlformats.org/drawingml/2006/picture">
                      <pic:nvPicPr>
                        <pic:cNvPr id="10" name="docshape4"/>
                        <pic:cNvPicPr>
                          <a:picLocks noChangeAspect="1" noChangeArrowheads="1"/>
                        </pic:cNvPicPr>
                      </pic:nvPicPr>
                      <pic:blipFill>
                        <a:blip r:embed="rId2" cstate="print"/>
                        <a:srcRect/>
                        <a:stretch>
                          <a:fillRect/>
                        </a:stretch>
                      </pic:blipFill>
                      <pic:spPr bwMode="auto">
                        <a:xfrm>
                          <a:off x="881" y="566"/>
                          <a:ext cx="1347" cy="1978"/>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58FCA247" id="Groupe 7" o:spid="_x0000_s1026" style="position:absolute;margin-left:-2.6pt;margin-top:15.85pt;width:595.3pt;height:98.9pt;z-index:251663360;mso-position-horizontal-relative:page;mso-position-vertical-relative:page" coordorigin=",567" coordsize="11906,1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">
              <v:rect id="docshape2" o:spid="_x0000_s1027" style="position:absolute;top:1407;width:11906;height: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" fillcolor="#19488b"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10018;top:1633;width:1027;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">
                <v:imagedata r:id="rId3" o:title=""/>
              </v:shape>
              <v:shape id="docshape4" o:spid="_x0000_s1029" type="#_x0000_t75" style="position:absolute;left:881;top:566;width:1347;height: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">
                <v:imagedata r:id="rId4" o:title=""/>
              </v:shape>
              <w10:wrap anchorx="page" anchory="page"/>
            </v:group>
          </w:pict>
        </mc:Fallback>
      </mc:AlternateContent>
    </w:r>
    <w:r>
      <w:rPr>
        <w:b/>
        <w:bCs/>
        <w:sz w:val="16"/>
        <w:szCs w:val="16"/>
      </w:rPr>
      <w:t xml:space="preserve">DIRECTION DES </w:t>
    </w:r>
    <w:r w:rsidR="00E17B4C">
      <w:rPr>
        <w:b/>
        <w:bCs/>
        <w:sz w:val="16"/>
        <w:szCs w:val="16"/>
      </w:rPr>
      <w:t>SUPPORTS, OUTILS ET SOLIDARITE</w:t>
    </w:r>
    <w:r>
      <w:rPr>
        <w:b/>
        <w:bCs/>
        <w:sz w:val="16"/>
        <w:szCs w:val="16"/>
      </w:rPr>
      <w:tab/>
    </w:r>
    <w:r>
      <w:t xml:space="preserve">Page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sz w:val="24"/>
        <w:szCs w:val="24"/>
      </w:rPr>
      <w:t>22</w:t>
    </w:r>
    <w:r>
      <w:rPr>
        <w:b/>
        <w:bCs/>
        <w:sz w:val="24"/>
        <w:szCs w:val="24"/>
      </w:rPr>
      <w:fldChar w:fldCharType="end"/>
    </w:r>
  </w:p>
  <w:p w14:paraId="661275CA" w14:textId="0DBBCB88" w:rsidR="007466D3" w:rsidRDefault="00161783" w:rsidP="00161783">
    <w:pPr>
      <w:pStyle w:val="En-tte"/>
      <w:tabs>
        <w:tab w:val="clear" w:pos="9072"/>
        <w:tab w:val="right" w:pos="9071"/>
      </w:tabs>
      <w:ind w:left="993"/>
    </w:pPr>
    <w:r w:rsidRPr="00A140EE">
      <w:rPr>
        <w:b/>
        <w:bCs/>
        <w:sz w:val="16"/>
        <w:szCs w:val="16"/>
      </w:rPr>
      <w:t>BUREAU DES MARCHES</w:t>
    </w:r>
    <w:bookmarkEnd w:id="0"/>
    <w:r>
      <w:rPr>
        <w:noProof/>
      </w:rPr>
      <w:drawing>
        <wp:anchor distT="0" distB="0" distL="114300" distR="114300" simplePos="0" relativeHeight="251661312" behindDoc="0" locked="0" layoutInCell="1" allowOverlap="1" wp14:anchorId="1C680861" wp14:editId="5478A95A">
          <wp:simplePos x="0" y="0"/>
          <wp:positionH relativeFrom="column">
            <wp:posOffset>5454015</wp:posOffset>
          </wp:positionH>
          <wp:positionV relativeFrom="paragraph">
            <wp:posOffset>15063</wp:posOffset>
          </wp:positionV>
          <wp:extent cx="652145" cy="217817"/>
          <wp:effectExtent l="0" t="0" r="0" b="0"/>
          <wp:wrapNone/>
          <wp:docPr id="11" name="docshap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cshape3"/>
                  <pic:cNvPicPr>
                    <a:picLocks noChangeAspect="1" noChangeArrowheads="1"/>
                  </pic:cNvPicPr>
                </pic:nvPicPr>
                <pic:blipFill>
                  <a:blip r:embed="rId1"/>
                  <a:srcRect/>
                  <a:stretch>
                    <a:fillRect/>
                  </a:stretch>
                </pic:blipFill>
                <pic:spPr bwMode="auto">
                  <a:xfrm>
                    <a:off x="0" y="0"/>
                    <a:ext cx="652145" cy="217817"/>
                  </a:xfrm>
                  <a:prstGeom prst="rect">
                    <a:avLst/>
                  </a:prstGeom>
                  <a:noFill/>
                  <a:ln>
                    <a:noFill/>
                  </a:ln>
                </pic:spPr>
              </pic:pic>
            </a:graphicData>
          </a:graphic>
        </wp:anchor>
      </w:drawing>
    </w:r>
    <w:r>
      <w:tab/>
    </w:r>
  </w:p>
  <w:p w14:paraId="5BAC37EA" w14:textId="77777777" w:rsidR="007466D3" w:rsidRDefault="007466D3" w:rsidP="007723FD">
    <w:pPr>
      <w:pStyle w:val="En-tte"/>
      <w:tabs>
        <w:tab w:val="left" w:pos="-993"/>
        <w:tab w:val="left" w:pos="2552"/>
      </w:tabs>
      <w:ind w:left="-2977"/>
    </w:pPr>
  </w:p>
  <w:p w14:paraId="42FDA6A8" w14:textId="5E8E2656" w:rsidR="007466D3" w:rsidRPr="007723FD" w:rsidRDefault="007466D3" w:rsidP="005C41C2">
    <w:pPr>
      <w:pStyle w:val="En-tte"/>
      <w:tabs>
        <w:tab w:val="left" w:pos="-993"/>
        <w:tab w:val="left" w:pos="2552"/>
      </w:tabs>
      <w:ind w:left="-297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25FA9" w14:textId="57B63B86" w:rsidR="00161783" w:rsidRPr="00161783" w:rsidRDefault="00161783" w:rsidP="00161783">
    <w:pPr>
      <w:pStyle w:val="En-tte"/>
      <w:ind w:left="993"/>
      <w:rPr>
        <w:b/>
        <w:bCs/>
        <w:sz w:val="24"/>
        <w:szCs w:val="24"/>
      </w:rPr>
    </w:pPr>
    <w:r w:rsidRPr="00161783">
      <w:rPr>
        <w:b/>
        <w:bCs/>
        <w:noProof/>
      </w:rPr>
      <mc:AlternateContent>
        <mc:Choice Requires="wpg">
          <w:drawing>
            <wp:anchor distT="0" distB="0" distL="114300" distR="114300" simplePos="0" relativeHeight="251658240" behindDoc="0" locked="0" layoutInCell="1" allowOverlap="1" wp14:anchorId="4D0431E1" wp14:editId="2CB4AC08">
              <wp:simplePos x="0" y="0"/>
              <wp:positionH relativeFrom="page">
                <wp:posOffset>-23495</wp:posOffset>
              </wp:positionH>
              <wp:positionV relativeFrom="page">
                <wp:posOffset>142875</wp:posOffset>
              </wp:positionV>
              <wp:extent cx="7560310" cy="1256030"/>
              <wp:effectExtent l="0" t="0" r="2540" b="1270"/>
              <wp:wrapNone/>
              <wp:docPr id="14"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256030"/>
                        <a:chOff x="0" y="567"/>
                        <a:chExt cx="11906" cy="1978"/>
                      </a:xfrm>
                    </wpg:grpSpPr>
                    <wps:wsp>
                      <wps:cNvPr id="15" name="docshape2"/>
                      <wps:cNvSpPr>
                        <a:spLocks noChangeArrowheads="1"/>
                      </wps:cNvSpPr>
                      <wps:spPr bwMode="auto">
                        <a:xfrm>
                          <a:off x="0" y="1407"/>
                          <a:ext cx="11906" cy="852"/>
                        </a:xfrm>
                        <a:prstGeom prst="rect">
                          <a:avLst/>
                        </a:prstGeom>
                        <a:solidFill>
                          <a:srgbClr val="19488B"/>
                        </a:solidFill>
                        <a:ln>
                          <a:noFill/>
                        </a:ln>
                      </wps:spPr>
                      <wps:bodyPr rot="0" vert="horz" wrap="square" lIns="91440" tIns="45720" rIns="91440" bIns="45720" anchor="t" anchorCtr="0" upright="1">
                        <a:noAutofit/>
                      </wps:bodyPr>
                    </wps:wsp>
                    <pic:pic xmlns:pic="http://schemas.openxmlformats.org/drawingml/2006/picture">
                      <pic:nvPicPr>
                        <pic:cNvPr id="16" name="docshape3"/>
                        <pic:cNvPicPr>
                          <a:picLocks noChangeAspect="1" noChangeArrowheads="1"/>
                        </pic:cNvPicPr>
                      </pic:nvPicPr>
                      <pic:blipFill>
                        <a:blip r:embed="rId1"/>
                        <a:srcRect/>
                        <a:stretch>
                          <a:fillRect/>
                        </a:stretch>
                      </pic:blipFill>
                      <pic:spPr bwMode="auto">
                        <a:xfrm>
                          <a:off x="10018" y="1633"/>
                          <a:ext cx="1027" cy="401"/>
                        </a:xfrm>
                        <a:prstGeom prst="rect">
                          <a:avLst/>
                        </a:prstGeom>
                        <a:noFill/>
                        <a:ln>
                          <a:noFill/>
                        </a:ln>
                      </pic:spPr>
                    </pic:pic>
                    <pic:pic xmlns:pic="http://schemas.openxmlformats.org/drawingml/2006/picture">
                      <pic:nvPicPr>
                        <pic:cNvPr id="17" name="docshape4"/>
                        <pic:cNvPicPr>
                          <a:picLocks noChangeAspect="1" noChangeArrowheads="1"/>
                        </pic:cNvPicPr>
                      </pic:nvPicPr>
                      <pic:blipFill>
                        <a:blip r:embed="rId2" cstate="print"/>
                        <a:srcRect/>
                        <a:stretch>
                          <a:fillRect/>
                        </a:stretch>
                      </pic:blipFill>
                      <pic:spPr bwMode="auto">
                        <a:xfrm>
                          <a:off x="881" y="566"/>
                          <a:ext cx="1347" cy="1978"/>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7AB22BC5" id="Groupe 14" o:spid="_x0000_s1026" style="position:absolute;margin-left:-1.85pt;margin-top:11.25pt;width:595.3pt;height:98.9pt;z-index:251658240;mso-position-horizontal-relative:page;mso-position-vertical-relative:page" coordorigin=",567" coordsize="11906,19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">
              <v:rect id="docshape2" o:spid="_x0000_s1027" style="position:absolute;top:1407;width:11906;height: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" fillcolor="#19488b"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10018;top:1633;width:1027;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">
                <v:imagedata r:id="rId3" o:title=""/>
              </v:shape>
              <v:shape id="docshape4" o:spid="_x0000_s1029" type="#_x0000_t75" style="position:absolute;left:881;top:566;width:1347;height: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">
                <v:imagedata r:id="rId4" o:title=""/>
              </v:shape>
              <w10:wrap anchorx="page" anchory="page"/>
            </v:group>
          </w:pict>
        </mc:Fallback>
      </mc:AlternateContent>
    </w:r>
    <w:r w:rsidRPr="00161783">
      <w:rPr>
        <w:b/>
        <w:bCs/>
        <w:sz w:val="16"/>
        <w:szCs w:val="16"/>
      </w:rPr>
      <w:t>DIRECTION DES RESSOURCES BUDGETAIRES</w:t>
    </w:r>
    <w:r w:rsidRPr="00161783">
      <w:rPr>
        <w:b/>
        <w:bCs/>
        <w:sz w:val="16"/>
        <w:szCs w:val="16"/>
      </w:rPr>
      <w:tab/>
    </w:r>
    <w:r w:rsidRPr="00161783">
      <w:rPr>
        <w:b/>
        <w:bCs/>
      </w:rPr>
      <w:t xml:space="preserve">Page </w:t>
    </w:r>
    <w:r w:rsidRPr="00161783">
      <w:rPr>
        <w:b/>
        <w:bCs/>
        <w:sz w:val="24"/>
        <w:szCs w:val="24"/>
      </w:rPr>
      <w:fldChar w:fldCharType="begin"/>
    </w:r>
    <w:r w:rsidRPr="00161783">
      <w:rPr>
        <w:b/>
        <w:bCs/>
      </w:rPr>
      <w:instrText>PAGE</w:instrText>
    </w:r>
    <w:r w:rsidRPr="00161783">
      <w:rPr>
        <w:b/>
        <w:bCs/>
        <w:sz w:val="24"/>
        <w:szCs w:val="24"/>
      </w:rPr>
      <w:fldChar w:fldCharType="separate"/>
    </w:r>
    <w:r w:rsidRPr="00161783">
      <w:rPr>
        <w:b/>
        <w:bCs/>
        <w:sz w:val="24"/>
        <w:szCs w:val="24"/>
      </w:rPr>
      <w:t>1</w:t>
    </w:r>
    <w:r w:rsidRPr="00161783">
      <w:rPr>
        <w:b/>
        <w:bCs/>
        <w:sz w:val="24"/>
        <w:szCs w:val="24"/>
      </w:rPr>
      <w:fldChar w:fldCharType="end"/>
    </w:r>
    <w:r w:rsidRPr="00161783">
      <w:rPr>
        <w:b/>
        <w:bCs/>
      </w:rPr>
      <w:t xml:space="preserve"> sur </w:t>
    </w:r>
    <w:r w:rsidRPr="00161783">
      <w:rPr>
        <w:b/>
        <w:bCs/>
        <w:sz w:val="24"/>
        <w:szCs w:val="24"/>
      </w:rPr>
      <w:fldChar w:fldCharType="begin"/>
    </w:r>
    <w:r w:rsidRPr="00161783">
      <w:rPr>
        <w:b/>
        <w:bCs/>
      </w:rPr>
      <w:instrText>NUMPAGES</w:instrText>
    </w:r>
    <w:r w:rsidRPr="00161783">
      <w:rPr>
        <w:b/>
        <w:bCs/>
        <w:sz w:val="24"/>
        <w:szCs w:val="24"/>
      </w:rPr>
      <w:fldChar w:fldCharType="separate"/>
    </w:r>
    <w:r w:rsidRPr="00161783">
      <w:rPr>
        <w:b/>
        <w:bCs/>
        <w:sz w:val="24"/>
        <w:szCs w:val="24"/>
      </w:rPr>
      <w:t>22</w:t>
    </w:r>
    <w:r w:rsidRPr="00161783">
      <w:rPr>
        <w:b/>
        <w:bCs/>
        <w:sz w:val="24"/>
        <w:szCs w:val="24"/>
      </w:rPr>
      <w:fldChar w:fldCharType="end"/>
    </w:r>
  </w:p>
  <w:p w14:paraId="195CD8FF" w14:textId="77777777" w:rsidR="00161783" w:rsidRPr="00161783" w:rsidRDefault="00161783" w:rsidP="00161783">
    <w:pPr>
      <w:tabs>
        <w:tab w:val="left" w:pos="1418"/>
        <w:tab w:val="center" w:pos="4536"/>
        <w:tab w:val="right" w:pos="9072"/>
      </w:tabs>
      <w:ind w:left="3119" w:hanging="2126"/>
      <w:rPr>
        <w:b/>
        <w:bCs/>
        <w:sz w:val="16"/>
        <w:szCs w:val="16"/>
      </w:rPr>
    </w:pPr>
    <w:r w:rsidRPr="00161783">
      <w:rPr>
        <w:b/>
        <w:bCs/>
        <w:sz w:val="16"/>
        <w:szCs w:val="16"/>
      </w:rPr>
      <w:t>IMMOBILIERES ET JURIDIQUES</w:t>
    </w:r>
  </w:p>
  <w:p w14:paraId="19FD7931" w14:textId="77777777" w:rsidR="00161783" w:rsidRPr="00161783" w:rsidRDefault="00161783" w:rsidP="00161783">
    <w:pPr>
      <w:tabs>
        <w:tab w:val="center" w:pos="4536"/>
        <w:tab w:val="right" w:pos="9072"/>
      </w:tabs>
      <w:ind w:left="1560" w:hanging="567"/>
      <w:rPr>
        <w:b/>
        <w:bCs/>
      </w:rPr>
    </w:pPr>
    <w:r w:rsidRPr="00161783">
      <w:rPr>
        <w:b/>
        <w:bCs/>
        <w:sz w:val="16"/>
        <w:szCs w:val="16"/>
      </w:rPr>
      <w:t>BUREAU DES MARCHES</w:t>
    </w:r>
  </w:p>
  <w:p w14:paraId="5E533879" w14:textId="2C1F1C60" w:rsidR="007466D3" w:rsidRDefault="007466D3" w:rsidP="00161783">
    <w:pPr>
      <w:pStyle w:val="En-tte"/>
      <w:tabs>
        <w:tab w:val="clear" w:pos="4536"/>
        <w:tab w:val="clear" w:pos="9072"/>
        <w:tab w:val="left" w:pos="12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6"/>
      <w:numFmt w:val="bullet"/>
      <w:lvlText w:val="-"/>
      <w:lvlJc w:val="left"/>
      <w:pPr>
        <w:tabs>
          <w:tab w:val="num" w:pos="0"/>
        </w:tabs>
        <w:ind w:left="720" w:hanging="360"/>
      </w:pPr>
      <w:rPr>
        <w:rFonts w:ascii="Times New Roman" w:hAnsi="Times New Roman" w:cs="Times New Roman" w:hint="default"/>
        <w:color w:val="000000"/>
      </w:rPr>
    </w:lvl>
  </w:abstractNum>
  <w:abstractNum w:abstractNumId="1" w15:restartNumberingAfterBreak="0">
    <w:nsid w:val="00000009"/>
    <w:multiLevelType w:val="multilevel"/>
    <w:tmpl w:val="00000009"/>
    <w:name w:val="WW8Num9"/>
    <w:lvl w:ilvl="0">
      <w:start w:val="1"/>
      <w:numFmt w:val="bullet"/>
      <w:suff w:val="nothing"/>
      <w:lvlText w:val=""/>
      <w:lvlJc w:val="left"/>
      <w:pPr>
        <w:tabs>
          <w:tab w:val="num" w:pos="0"/>
        </w:tabs>
        <w:ind w:left="0" w:firstLine="0"/>
      </w:pPr>
      <w:rPr>
        <w:rFonts w:ascii="Symbol" w:hAnsi="Symbol" w:cs="Symbol" w:hint="default"/>
        <w:sz w:val="24"/>
        <w:szCs w:val="24"/>
      </w:rPr>
    </w:lvl>
    <w:lvl w:ilvl="1">
      <w:start w:val="1"/>
      <w:numFmt w:val="bullet"/>
      <w:suff w:val="nothing"/>
      <w:lvlText w:val=""/>
      <w:lvlJc w:val="left"/>
      <w:pPr>
        <w:tabs>
          <w:tab w:val="num" w:pos="0"/>
        </w:tabs>
        <w:ind w:left="0" w:firstLine="0"/>
      </w:pPr>
      <w:rPr>
        <w:rFonts w:ascii="Symbol" w:hAnsi="Symbol" w:cs="Symbol" w:hint="default"/>
        <w:sz w:val="24"/>
        <w:szCs w:val="24"/>
      </w:rPr>
    </w:lvl>
    <w:lvl w:ilvl="2">
      <w:start w:val="1"/>
      <w:numFmt w:val="bullet"/>
      <w:suff w:val="nothing"/>
      <w:lvlText w:val=""/>
      <w:lvlJc w:val="left"/>
      <w:pPr>
        <w:tabs>
          <w:tab w:val="num" w:pos="0"/>
        </w:tabs>
        <w:ind w:left="0" w:firstLine="0"/>
      </w:pPr>
      <w:rPr>
        <w:rFonts w:ascii="Symbol" w:hAnsi="Symbol" w:cs="Symbol" w:hint="default"/>
        <w:sz w:val="24"/>
        <w:szCs w:val="24"/>
      </w:rPr>
    </w:lvl>
    <w:lvl w:ilvl="3">
      <w:start w:val="1"/>
      <w:numFmt w:val="bullet"/>
      <w:suff w:val="nothing"/>
      <w:lvlText w:val=""/>
      <w:lvlJc w:val="left"/>
      <w:pPr>
        <w:tabs>
          <w:tab w:val="num" w:pos="0"/>
        </w:tabs>
        <w:ind w:left="0" w:firstLine="0"/>
      </w:pPr>
      <w:rPr>
        <w:rFonts w:ascii="Symbol" w:hAnsi="Symbol" w:cs="Symbol" w:hint="default"/>
        <w:sz w:val="24"/>
        <w:szCs w:val="24"/>
      </w:rPr>
    </w:lvl>
    <w:lvl w:ilvl="4">
      <w:start w:val="1"/>
      <w:numFmt w:val="bullet"/>
      <w:suff w:val="nothing"/>
      <w:lvlText w:val=""/>
      <w:lvlJc w:val="left"/>
      <w:pPr>
        <w:tabs>
          <w:tab w:val="num" w:pos="0"/>
        </w:tabs>
        <w:ind w:left="0" w:firstLine="0"/>
      </w:pPr>
      <w:rPr>
        <w:rFonts w:ascii="Symbol" w:hAnsi="Symbol" w:cs="Symbol" w:hint="default"/>
        <w:sz w:val="24"/>
        <w:szCs w:val="24"/>
      </w:rPr>
    </w:lvl>
    <w:lvl w:ilvl="5">
      <w:start w:val="1"/>
      <w:numFmt w:val="bullet"/>
      <w:suff w:val="nothing"/>
      <w:lvlText w:val=""/>
      <w:lvlJc w:val="left"/>
      <w:pPr>
        <w:tabs>
          <w:tab w:val="num" w:pos="0"/>
        </w:tabs>
        <w:ind w:left="0" w:firstLine="0"/>
      </w:pPr>
      <w:rPr>
        <w:rFonts w:ascii="Symbol" w:hAnsi="Symbol" w:cs="Symbol" w:hint="default"/>
        <w:sz w:val="24"/>
        <w:szCs w:val="24"/>
      </w:rPr>
    </w:lvl>
    <w:lvl w:ilvl="6">
      <w:start w:val="1"/>
      <w:numFmt w:val="bullet"/>
      <w:suff w:val="nothing"/>
      <w:lvlText w:val=""/>
      <w:lvlJc w:val="left"/>
      <w:pPr>
        <w:tabs>
          <w:tab w:val="num" w:pos="0"/>
        </w:tabs>
        <w:ind w:left="0" w:firstLine="0"/>
      </w:pPr>
      <w:rPr>
        <w:rFonts w:ascii="Symbol" w:hAnsi="Symbol" w:cs="Symbol" w:hint="default"/>
        <w:sz w:val="24"/>
        <w:szCs w:val="24"/>
      </w:rPr>
    </w:lvl>
    <w:lvl w:ilvl="7">
      <w:start w:val="1"/>
      <w:numFmt w:val="bullet"/>
      <w:suff w:val="nothing"/>
      <w:lvlText w:val=""/>
      <w:lvlJc w:val="left"/>
      <w:pPr>
        <w:tabs>
          <w:tab w:val="num" w:pos="0"/>
        </w:tabs>
        <w:ind w:left="0" w:firstLine="0"/>
      </w:pPr>
      <w:rPr>
        <w:rFonts w:ascii="Symbol" w:hAnsi="Symbol" w:cs="Symbol" w:hint="default"/>
        <w:sz w:val="24"/>
        <w:szCs w:val="24"/>
      </w:rPr>
    </w:lvl>
    <w:lvl w:ilvl="8">
      <w:start w:val="1"/>
      <w:numFmt w:val="bullet"/>
      <w:suff w:val="nothing"/>
      <w:lvlText w:val=""/>
      <w:lvlJc w:val="left"/>
      <w:pPr>
        <w:tabs>
          <w:tab w:val="num" w:pos="0"/>
        </w:tabs>
        <w:ind w:left="0" w:firstLine="0"/>
      </w:pPr>
      <w:rPr>
        <w:rFonts w:ascii="Symbol" w:hAnsi="Symbol" w:cs="Symbol" w:hint="default"/>
        <w:sz w:val="24"/>
        <w:szCs w:val="24"/>
      </w:rPr>
    </w:lvl>
  </w:abstractNum>
  <w:abstractNum w:abstractNumId="2" w15:restartNumberingAfterBreak="0">
    <w:nsid w:val="0000000C"/>
    <w:multiLevelType w:val="singleLevel"/>
    <w:tmpl w:val="0000000C"/>
    <w:name w:val="WW8Num12"/>
    <w:lvl w:ilvl="0">
      <w:start w:val="1"/>
      <w:numFmt w:val="decimal"/>
      <w:lvlText w:val="%1)"/>
      <w:lvlJc w:val="left"/>
      <w:pPr>
        <w:tabs>
          <w:tab w:val="num" w:pos="0"/>
        </w:tabs>
        <w:ind w:left="927" w:hanging="360"/>
      </w:pPr>
      <w:rPr>
        <w:rFonts w:hint="default"/>
        <w:sz w:val="24"/>
        <w:szCs w:val="24"/>
      </w:rPr>
    </w:lvl>
  </w:abstractNum>
  <w:abstractNum w:abstractNumId="3" w15:restartNumberingAfterBreak="0">
    <w:nsid w:val="00000012"/>
    <w:multiLevelType w:val="singleLevel"/>
    <w:tmpl w:val="00000012"/>
    <w:name w:val="WW8Num19"/>
    <w:lvl w:ilvl="0">
      <w:start w:val="1"/>
      <w:numFmt w:val="bullet"/>
      <w:lvlText w:val=""/>
      <w:lvlJc w:val="left"/>
      <w:pPr>
        <w:tabs>
          <w:tab w:val="num" w:pos="0"/>
        </w:tabs>
        <w:ind w:left="720" w:hanging="360"/>
      </w:pPr>
      <w:rPr>
        <w:rFonts w:ascii="Wingdings" w:hAnsi="Wingdings" w:cs="Wingdings" w:hint="default"/>
        <w:sz w:val="24"/>
        <w:szCs w:val="12"/>
      </w:rPr>
    </w:lvl>
  </w:abstractNum>
  <w:abstractNum w:abstractNumId="4" w15:restartNumberingAfterBreak="0">
    <w:nsid w:val="00000015"/>
    <w:multiLevelType w:val="singleLevel"/>
    <w:tmpl w:val="00000015"/>
    <w:name w:val="WW8Num31"/>
    <w:lvl w:ilvl="0">
      <w:start w:val="1"/>
      <w:numFmt w:val="bullet"/>
      <w:lvlText w:val=""/>
      <w:lvlJc w:val="left"/>
      <w:pPr>
        <w:tabs>
          <w:tab w:val="num" w:pos="360"/>
        </w:tabs>
        <w:ind w:left="360" w:hanging="360"/>
      </w:pPr>
      <w:rPr>
        <w:rFonts w:ascii="Wingdings" w:hAnsi="Wingdings" w:cs="Wingdings" w:hint="default"/>
      </w:rPr>
    </w:lvl>
  </w:abstractNum>
  <w:abstractNum w:abstractNumId="5" w15:restartNumberingAfterBreak="0">
    <w:nsid w:val="00000016"/>
    <w:multiLevelType w:val="multilevel"/>
    <w:tmpl w:val="00000016"/>
    <w:name w:val="WW8Num23"/>
    <w:lvl w:ilvl="0">
      <w:start w:val="1"/>
      <w:numFmt w:val="bullet"/>
      <w:suff w:val="nothing"/>
      <w:lvlText w:val=""/>
      <w:lvlJc w:val="left"/>
      <w:pPr>
        <w:tabs>
          <w:tab w:val="num" w:pos="0"/>
        </w:tabs>
        <w:ind w:left="0" w:firstLine="0"/>
      </w:pPr>
      <w:rPr>
        <w:rFonts w:ascii="Symbol" w:hAnsi="Symbol" w:cs="Symbol" w:hint="default"/>
        <w:sz w:val="24"/>
        <w:szCs w:val="24"/>
      </w:rPr>
    </w:lvl>
    <w:lvl w:ilvl="1">
      <w:start w:val="1"/>
      <w:numFmt w:val="bullet"/>
      <w:suff w:val="nothing"/>
      <w:lvlText w:val=""/>
      <w:lvlJc w:val="left"/>
      <w:pPr>
        <w:tabs>
          <w:tab w:val="num" w:pos="0"/>
        </w:tabs>
        <w:ind w:left="0" w:firstLine="0"/>
      </w:pPr>
      <w:rPr>
        <w:rFonts w:ascii="Symbol" w:hAnsi="Symbol" w:cs="Symbol" w:hint="default"/>
        <w:sz w:val="24"/>
        <w:szCs w:val="24"/>
      </w:rPr>
    </w:lvl>
    <w:lvl w:ilvl="2">
      <w:start w:val="1"/>
      <w:numFmt w:val="bullet"/>
      <w:suff w:val="nothing"/>
      <w:lvlText w:val=""/>
      <w:lvlJc w:val="left"/>
      <w:pPr>
        <w:tabs>
          <w:tab w:val="num" w:pos="0"/>
        </w:tabs>
        <w:ind w:left="0" w:firstLine="0"/>
      </w:pPr>
      <w:rPr>
        <w:rFonts w:ascii="Symbol" w:hAnsi="Symbol" w:cs="Symbol" w:hint="default"/>
        <w:sz w:val="24"/>
        <w:szCs w:val="24"/>
      </w:rPr>
    </w:lvl>
    <w:lvl w:ilvl="3">
      <w:start w:val="1"/>
      <w:numFmt w:val="bullet"/>
      <w:suff w:val="nothing"/>
      <w:lvlText w:val=""/>
      <w:lvlJc w:val="left"/>
      <w:pPr>
        <w:tabs>
          <w:tab w:val="num" w:pos="0"/>
        </w:tabs>
        <w:ind w:left="0" w:firstLine="0"/>
      </w:pPr>
      <w:rPr>
        <w:rFonts w:ascii="Symbol" w:hAnsi="Symbol" w:cs="Symbol" w:hint="default"/>
        <w:sz w:val="24"/>
        <w:szCs w:val="24"/>
      </w:rPr>
    </w:lvl>
    <w:lvl w:ilvl="4">
      <w:start w:val="1"/>
      <w:numFmt w:val="bullet"/>
      <w:suff w:val="nothing"/>
      <w:lvlText w:val=""/>
      <w:lvlJc w:val="left"/>
      <w:pPr>
        <w:tabs>
          <w:tab w:val="num" w:pos="0"/>
        </w:tabs>
        <w:ind w:left="0" w:firstLine="0"/>
      </w:pPr>
      <w:rPr>
        <w:rFonts w:ascii="Symbol" w:hAnsi="Symbol" w:cs="Symbol" w:hint="default"/>
        <w:sz w:val="24"/>
        <w:szCs w:val="24"/>
      </w:rPr>
    </w:lvl>
    <w:lvl w:ilvl="5">
      <w:start w:val="1"/>
      <w:numFmt w:val="bullet"/>
      <w:suff w:val="nothing"/>
      <w:lvlText w:val=""/>
      <w:lvlJc w:val="left"/>
      <w:pPr>
        <w:tabs>
          <w:tab w:val="num" w:pos="0"/>
        </w:tabs>
        <w:ind w:left="0" w:firstLine="0"/>
      </w:pPr>
      <w:rPr>
        <w:rFonts w:ascii="Symbol" w:hAnsi="Symbol" w:cs="Symbol" w:hint="default"/>
        <w:sz w:val="24"/>
        <w:szCs w:val="24"/>
      </w:rPr>
    </w:lvl>
    <w:lvl w:ilvl="6">
      <w:start w:val="1"/>
      <w:numFmt w:val="bullet"/>
      <w:suff w:val="nothing"/>
      <w:lvlText w:val=""/>
      <w:lvlJc w:val="left"/>
      <w:pPr>
        <w:tabs>
          <w:tab w:val="num" w:pos="0"/>
        </w:tabs>
        <w:ind w:left="0" w:firstLine="0"/>
      </w:pPr>
      <w:rPr>
        <w:rFonts w:ascii="Symbol" w:hAnsi="Symbol" w:cs="Symbol" w:hint="default"/>
        <w:sz w:val="24"/>
        <w:szCs w:val="24"/>
      </w:rPr>
    </w:lvl>
    <w:lvl w:ilvl="7">
      <w:start w:val="1"/>
      <w:numFmt w:val="bullet"/>
      <w:suff w:val="nothing"/>
      <w:lvlText w:val=""/>
      <w:lvlJc w:val="left"/>
      <w:pPr>
        <w:tabs>
          <w:tab w:val="num" w:pos="0"/>
        </w:tabs>
        <w:ind w:left="0" w:firstLine="0"/>
      </w:pPr>
      <w:rPr>
        <w:rFonts w:ascii="Symbol" w:hAnsi="Symbol" w:cs="Symbol" w:hint="default"/>
        <w:sz w:val="24"/>
        <w:szCs w:val="24"/>
      </w:rPr>
    </w:lvl>
    <w:lvl w:ilvl="8">
      <w:start w:val="1"/>
      <w:numFmt w:val="bullet"/>
      <w:suff w:val="nothing"/>
      <w:lvlText w:val=""/>
      <w:lvlJc w:val="left"/>
      <w:pPr>
        <w:tabs>
          <w:tab w:val="num" w:pos="0"/>
        </w:tabs>
        <w:ind w:left="0" w:firstLine="0"/>
      </w:pPr>
      <w:rPr>
        <w:rFonts w:ascii="Symbol" w:hAnsi="Symbol" w:cs="Symbol" w:hint="default"/>
        <w:sz w:val="24"/>
        <w:szCs w:val="24"/>
      </w:rPr>
    </w:lvl>
  </w:abstractNum>
  <w:abstractNum w:abstractNumId="6" w15:restartNumberingAfterBreak="0">
    <w:nsid w:val="092462E9"/>
    <w:multiLevelType w:val="hybridMultilevel"/>
    <w:tmpl w:val="4656DB60"/>
    <w:lvl w:ilvl="0" w:tplc="FB104AA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ACB2E84"/>
    <w:multiLevelType w:val="hybridMultilevel"/>
    <w:tmpl w:val="609EF9BE"/>
    <w:lvl w:ilvl="0" w:tplc="040C0003">
      <w:start w:val="1"/>
      <w:numFmt w:val="bullet"/>
      <w:lvlText w:val="o"/>
      <w:lvlJc w:val="left"/>
      <w:pPr>
        <w:ind w:left="1434" w:hanging="360"/>
      </w:pPr>
      <w:rPr>
        <w:rFonts w:ascii="Courier New" w:hAnsi="Courier New" w:cs="Courier New"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8" w15:restartNumberingAfterBreak="0">
    <w:nsid w:val="0B846CD0"/>
    <w:multiLevelType w:val="multilevel"/>
    <w:tmpl w:val="866C7D02"/>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ind w:left="2880" w:hanging="360"/>
      </w:pPr>
      <w:rPr>
        <w:rFonts w:ascii="Symbol" w:hAnsi="Symbol" w:cs="Symbol" w:hint="default"/>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rPr>
    </w:lvl>
    <w:lvl w:ilvl="6">
      <w:start w:val="1"/>
      <w:numFmt w:val="bullet"/>
      <w:lvlText w:val=""/>
      <w:lvlJc w:val="left"/>
      <w:pPr>
        <w:ind w:left="5040" w:hanging="360"/>
      </w:pPr>
      <w:rPr>
        <w:rFonts w:ascii="Symbol" w:hAnsi="Symbol" w:cs="Symbol" w:hint="default"/>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rPr>
    </w:lvl>
  </w:abstractNum>
  <w:abstractNum w:abstractNumId="9" w15:restartNumberingAfterBreak="0">
    <w:nsid w:val="0C096F31"/>
    <w:multiLevelType w:val="multilevel"/>
    <w:tmpl w:val="01A68056"/>
    <w:lvl w:ilvl="0">
      <w:start w:val="1"/>
      <w:numFmt w:val="bullet"/>
      <w:lvlText w:val=""/>
      <w:lvlJc w:val="left"/>
      <w:pPr>
        <w:ind w:left="720" w:hanging="360"/>
      </w:pPr>
      <w:rPr>
        <w:rFonts w:ascii="Wingdings" w:hAnsi="Wingdings" w:cs="Wingdings"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FE02B92"/>
    <w:multiLevelType w:val="multilevel"/>
    <w:tmpl w:val="4C723792"/>
    <w:lvl w:ilvl="0">
      <w:start w:val="1"/>
      <w:numFmt w:val="decimal"/>
      <w:lvlText w:val="%1."/>
      <w:lvlJc w:val="left"/>
      <w:pPr>
        <w:tabs>
          <w:tab w:val="num" w:pos="360"/>
        </w:tabs>
        <w:ind w:left="360" w:hanging="360"/>
      </w:pPr>
    </w:lvl>
    <w:lvl w:ilvl="1">
      <w:start w:val="2"/>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10EB2A95"/>
    <w:multiLevelType w:val="multilevel"/>
    <w:tmpl w:val="964EDB5E"/>
    <w:lvl w:ilvl="0">
      <w:start w:val="1"/>
      <w:numFmt w:val="decimal"/>
      <w:pStyle w:val="T1"/>
      <w:lvlText w:val="%1."/>
      <w:lvlJc w:val="left"/>
      <w:pPr>
        <w:tabs>
          <w:tab w:val="num" w:pos="360"/>
        </w:tabs>
        <w:ind w:left="360" w:hanging="360"/>
      </w:pPr>
      <w:rPr>
        <w:rFonts w:hint="default"/>
        <w:b/>
        <w:bCs w:val="0"/>
      </w:rPr>
    </w:lvl>
    <w:lvl w:ilvl="1">
      <w:start w:val="2"/>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15B03183"/>
    <w:multiLevelType w:val="multilevel"/>
    <w:tmpl w:val="7CD0D78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3. "/>
      <w:lvlJc w:val="left"/>
      <w:pPr>
        <w:tabs>
          <w:tab w:val="num" w:pos="360"/>
        </w:tabs>
        <w:ind w:left="0" w:firstLine="0"/>
      </w:pPr>
      <w:rPr>
        <w:rFonts w:ascii="Arial" w:hAnsi="Arial" w:hint="default"/>
        <w:b/>
        <w:i w:val="0"/>
        <w:sz w:val="2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5A6707"/>
    <w:multiLevelType w:val="hybridMultilevel"/>
    <w:tmpl w:val="F9A864A2"/>
    <w:lvl w:ilvl="0" w:tplc="8822E3E8">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C982750"/>
    <w:multiLevelType w:val="hybridMultilevel"/>
    <w:tmpl w:val="C3BA5756"/>
    <w:lvl w:ilvl="0" w:tplc="FE2C9592">
      <w:start w:val="1"/>
      <w:numFmt w:val="upperLetter"/>
      <w:lvlText w:val="%1."/>
      <w:lvlJc w:val="left"/>
      <w:pPr>
        <w:ind w:left="720" w:hanging="360"/>
      </w:pPr>
      <w:rPr>
        <w:rFonts w:ascii="Arial" w:hAnsi="Arial" w:cs="Arial"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56C670D"/>
    <w:multiLevelType w:val="multilevel"/>
    <w:tmpl w:val="34E0E898"/>
    <w:lvl w:ilvl="0">
      <w:start w:val="1"/>
      <w:numFmt w:val="bullet"/>
      <w:lvlText w:val="o"/>
      <w:lvlJc w:val="left"/>
      <w:pPr>
        <w:ind w:left="900" w:hanging="360"/>
      </w:pPr>
      <w:rPr>
        <w:rFonts w:ascii="Courier New" w:hAnsi="Courier New" w:cs="Courier New" w:hint="default"/>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7C15273"/>
    <w:multiLevelType w:val="singleLevel"/>
    <w:tmpl w:val="831666BE"/>
    <w:lvl w:ilvl="0">
      <w:start w:val="1"/>
      <w:numFmt w:val="decimal"/>
      <w:pStyle w:val="Titre2"/>
      <w:lvlText w:val="%1."/>
      <w:lvlJc w:val="left"/>
      <w:pPr>
        <w:tabs>
          <w:tab w:val="num" w:pos="360"/>
        </w:tabs>
        <w:ind w:left="360" w:hanging="360"/>
      </w:pPr>
    </w:lvl>
  </w:abstractNum>
  <w:abstractNum w:abstractNumId="17" w15:restartNumberingAfterBreak="0">
    <w:nsid w:val="327150ED"/>
    <w:multiLevelType w:val="singleLevel"/>
    <w:tmpl w:val="0ACA5522"/>
    <w:lvl w:ilvl="0">
      <w:numFmt w:val="bullet"/>
      <w:lvlText w:val="-"/>
      <w:lvlJc w:val="left"/>
      <w:pPr>
        <w:tabs>
          <w:tab w:val="num" w:pos="644"/>
        </w:tabs>
        <w:ind w:left="644" w:hanging="360"/>
      </w:pPr>
      <w:rPr>
        <w:rFonts w:hint="default"/>
      </w:rPr>
    </w:lvl>
  </w:abstractNum>
  <w:abstractNum w:abstractNumId="18" w15:restartNumberingAfterBreak="0">
    <w:nsid w:val="34DB62D4"/>
    <w:multiLevelType w:val="hybridMultilevel"/>
    <w:tmpl w:val="8D36B7CC"/>
    <w:lvl w:ilvl="0" w:tplc="842E4E0C">
      <w:start w:val="7"/>
      <w:numFmt w:val="bullet"/>
      <w:lvlText w:val="-"/>
      <w:lvlJc w:val="left"/>
      <w:pPr>
        <w:ind w:left="720" w:hanging="360"/>
      </w:pPr>
      <w:rPr>
        <w:rFonts w:ascii="Arial" w:eastAsia="Arial Unicode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6D7105B"/>
    <w:multiLevelType w:val="multilevel"/>
    <w:tmpl w:val="6AF6DDE2"/>
    <w:lvl w:ilvl="0">
      <w:start w:val="1"/>
      <w:numFmt w:val="decimal"/>
      <w:lvlText w:val="%1)"/>
      <w:lvlJc w:val="left"/>
      <w:pPr>
        <w:tabs>
          <w:tab w:val="num" w:pos="360"/>
        </w:tabs>
        <w:ind w:left="360" w:hanging="360"/>
      </w:pPr>
    </w:lvl>
    <w:lvl w:ilvl="1">
      <w:start w:val="2"/>
      <w:numFmt w:val="decimal"/>
      <w:lvlText w:val="%2)"/>
      <w:lvlJc w:val="left"/>
      <w:pPr>
        <w:tabs>
          <w:tab w:val="num" w:pos="720"/>
        </w:tabs>
        <w:ind w:left="720" w:hanging="360"/>
      </w:pPr>
    </w:lvl>
    <w:lvl w:ilvl="2">
      <w:start w:val="1"/>
      <w:numFmt w:val="decimal"/>
      <w:pStyle w:val="Titre3"/>
      <w:lvlText w:val="%3."/>
      <w:lvlJc w:val="left"/>
      <w:pPr>
        <w:tabs>
          <w:tab w:val="num" w:pos="360"/>
        </w:tabs>
        <w:ind w:left="0" w:firstLine="0"/>
      </w:pPr>
      <w:rPr>
        <w:rFonts w:ascii="Arial" w:hAnsi="Arial" w:hint="default"/>
        <w:b/>
        <w:i w:val="0"/>
        <w:sz w:val="20"/>
      </w:rPr>
    </w:lvl>
    <w:lvl w:ilvl="3">
      <w:start w:val="1"/>
      <w:numFmt w:val="decimal"/>
      <w:pStyle w:val="Titre4"/>
      <w:lvlText w:val="2.%4."/>
      <w:lvlJc w:val="left"/>
      <w:pPr>
        <w:tabs>
          <w:tab w:val="num" w:pos="360"/>
        </w:tabs>
        <w:ind w:left="0" w:firstLine="0"/>
      </w:pPr>
      <w:rPr>
        <w:rFonts w:ascii="Arial" w:hAnsi="Arial" w:hint="default"/>
        <w:b/>
        <w:i w:val="0"/>
        <w:sz w:val="20"/>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7380F65"/>
    <w:multiLevelType w:val="multilevel"/>
    <w:tmpl w:val="4C723792"/>
    <w:lvl w:ilvl="0">
      <w:start w:val="1"/>
      <w:numFmt w:val="decimal"/>
      <w:lvlText w:val="%1."/>
      <w:lvlJc w:val="left"/>
      <w:pPr>
        <w:tabs>
          <w:tab w:val="num" w:pos="360"/>
        </w:tabs>
        <w:ind w:left="360" w:hanging="360"/>
      </w:pPr>
    </w:lvl>
    <w:lvl w:ilvl="1">
      <w:start w:val="2"/>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15:restartNumberingAfterBreak="0">
    <w:nsid w:val="3B125C23"/>
    <w:multiLevelType w:val="multilevel"/>
    <w:tmpl w:val="CE5C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7449AC"/>
    <w:multiLevelType w:val="multilevel"/>
    <w:tmpl w:val="20E099E6"/>
    <w:lvl w:ilvl="0">
      <w:start w:val="1"/>
      <w:numFmt w:val="bullet"/>
      <w:lvlText w:val=""/>
      <w:lvlJc w:val="left"/>
      <w:pPr>
        <w:ind w:left="720" w:hanging="360"/>
      </w:pPr>
      <w:rPr>
        <w:rFonts w:ascii="Wingdings" w:hAnsi="Wingdings" w:cs="Wingdings" w:hint="default"/>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8941C73"/>
    <w:multiLevelType w:val="hybridMultilevel"/>
    <w:tmpl w:val="E6AC07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AD75A3B"/>
    <w:multiLevelType w:val="hybridMultilevel"/>
    <w:tmpl w:val="9D08DF56"/>
    <w:lvl w:ilvl="0" w:tplc="88E42E5A">
      <w:start w:val="1"/>
      <w:numFmt w:val="bullet"/>
      <w:lvlText w:val=""/>
      <w:lvlJc w:val="left"/>
      <w:pPr>
        <w:ind w:left="720" w:hanging="360"/>
      </w:pPr>
      <w:rPr>
        <w:rFonts w:ascii="Wingdings" w:hAnsi="Wingding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F111547"/>
    <w:multiLevelType w:val="singleLevel"/>
    <w:tmpl w:val="1D1AEE2C"/>
    <w:lvl w:ilvl="0">
      <w:start w:val="8"/>
      <w:numFmt w:val="bullet"/>
      <w:lvlText w:val="-"/>
      <w:lvlJc w:val="left"/>
      <w:pPr>
        <w:tabs>
          <w:tab w:val="num" w:pos="360"/>
        </w:tabs>
        <w:ind w:left="360" w:hanging="360"/>
      </w:pPr>
      <w:rPr>
        <w:rFonts w:hint="default"/>
      </w:rPr>
    </w:lvl>
  </w:abstractNum>
  <w:abstractNum w:abstractNumId="26" w15:restartNumberingAfterBreak="0">
    <w:nsid w:val="552D7242"/>
    <w:multiLevelType w:val="multilevel"/>
    <w:tmpl w:val="38C2F29E"/>
    <w:lvl w:ilvl="0">
      <w:start w:val="1"/>
      <w:numFmt w:val="bullet"/>
      <w:lvlText w:val=""/>
      <w:lvlJc w:val="left"/>
      <w:pPr>
        <w:ind w:left="720" w:hanging="360"/>
      </w:pPr>
      <w:rPr>
        <w:rFonts w:ascii="Symbol" w:hAnsi="Symbol" w:cs="Symbo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59223EAA"/>
    <w:multiLevelType w:val="hybridMultilevel"/>
    <w:tmpl w:val="9930585E"/>
    <w:lvl w:ilvl="0" w:tplc="040C000F">
      <w:start w:val="1"/>
      <w:numFmt w:val="decimal"/>
      <w:lvlText w:val="%1."/>
      <w:lvlJc w:val="left"/>
      <w:pPr>
        <w:ind w:left="927" w:hanging="360"/>
      </w:p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8" w15:restartNumberingAfterBreak="0">
    <w:nsid w:val="5A2A47C9"/>
    <w:multiLevelType w:val="hybridMultilevel"/>
    <w:tmpl w:val="56546C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71C716F"/>
    <w:multiLevelType w:val="hybridMultilevel"/>
    <w:tmpl w:val="D6807B20"/>
    <w:lvl w:ilvl="0" w:tplc="BA98C87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D871C7C"/>
    <w:multiLevelType w:val="singleLevel"/>
    <w:tmpl w:val="5A68A13A"/>
    <w:lvl w:ilvl="0">
      <w:start w:val="1"/>
      <w:numFmt w:val="bullet"/>
      <w:pStyle w:val="Puce1"/>
      <w:lvlText w:val=""/>
      <w:lvlJc w:val="left"/>
      <w:pPr>
        <w:tabs>
          <w:tab w:val="num" w:pos="360"/>
        </w:tabs>
        <w:ind w:left="0" w:firstLine="0"/>
      </w:pPr>
      <w:rPr>
        <w:rFonts w:ascii="Monotype Sorts" w:hAnsi="Optima" w:hint="default"/>
        <w:sz w:val="20"/>
      </w:rPr>
    </w:lvl>
  </w:abstractNum>
  <w:abstractNum w:abstractNumId="31" w15:restartNumberingAfterBreak="0">
    <w:nsid w:val="6F137067"/>
    <w:multiLevelType w:val="hybridMultilevel"/>
    <w:tmpl w:val="1B225E2E"/>
    <w:lvl w:ilvl="0" w:tplc="34E6DCAA">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456950902">
    <w:abstractNumId w:val="16"/>
  </w:num>
  <w:num w:numId="2" w16cid:durableId="529340975">
    <w:abstractNumId w:val="17"/>
  </w:num>
  <w:num w:numId="3" w16cid:durableId="281421162">
    <w:abstractNumId w:val="10"/>
  </w:num>
  <w:num w:numId="4" w16cid:durableId="1823960407">
    <w:abstractNumId w:val="25"/>
  </w:num>
  <w:num w:numId="5" w16cid:durableId="1526560194">
    <w:abstractNumId w:val="19"/>
  </w:num>
  <w:num w:numId="6" w16cid:durableId="1965769273">
    <w:abstractNumId w:val="12"/>
  </w:num>
  <w:num w:numId="7" w16cid:durableId="397478957">
    <w:abstractNumId w:val="30"/>
  </w:num>
  <w:num w:numId="8" w16cid:durableId="1253587894">
    <w:abstractNumId w:val="24"/>
  </w:num>
  <w:num w:numId="9" w16cid:durableId="1922635305">
    <w:abstractNumId w:val="21"/>
  </w:num>
  <w:num w:numId="10" w16cid:durableId="390348574">
    <w:abstractNumId w:val="14"/>
  </w:num>
  <w:num w:numId="11" w16cid:durableId="816192839">
    <w:abstractNumId w:val="31"/>
  </w:num>
  <w:num w:numId="12" w16cid:durableId="1799489179">
    <w:abstractNumId w:val="13"/>
  </w:num>
  <w:num w:numId="13" w16cid:durableId="10574309">
    <w:abstractNumId w:val="6"/>
  </w:num>
  <w:num w:numId="14" w16cid:durableId="9622240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061316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8724323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52818119">
    <w:abstractNumId w:val="8"/>
  </w:num>
  <w:num w:numId="18" w16cid:durableId="17953215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82923248">
    <w:abstractNumId w:val="20"/>
  </w:num>
  <w:num w:numId="20" w16cid:durableId="1675261980">
    <w:abstractNumId w:val="7"/>
  </w:num>
  <w:num w:numId="21" w16cid:durableId="101077344">
    <w:abstractNumId w:val="23"/>
  </w:num>
  <w:num w:numId="22" w16cid:durableId="133450652">
    <w:abstractNumId w:val="27"/>
  </w:num>
  <w:num w:numId="23" w16cid:durableId="2024087706">
    <w:abstractNumId w:val="29"/>
  </w:num>
  <w:num w:numId="24" w16cid:durableId="725300734">
    <w:abstractNumId w:val="11"/>
  </w:num>
  <w:num w:numId="25" w16cid:durableId="32382750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1259676">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9434110">
    <w:abstractNumId w:val="18"/>
  </w:num>
  <w:num w:numId="28" w16cid:durableId="844439923">
    <w:abstractNumId w:val="28"/>
  </w:num>
  <w:num w:numId="29" w16cid:durableId="149030760">
    <w:abstractNumId w:val="0"/>
  </w:num>
  <w:num w:numId="30" w16cid:durableId="858855978">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intFractionalCharacterWidth/>
  <w:activeWritingStyle w:appName="MSWord" w:lang="fr-FR" w:vendorID="9" w:dllVersion="512" w:checkStyle="1"/>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C3"/>
    <w:rsid w:val="00000E32"/>
    <w:rsid w:val="00012299"/>
    <w:rsid w:val="00026809"/>
    <w:rsid w:val="000314F2"/>
    <w:rsid w:val="0003240F"/>
    <w:rsid w:val="00034354"/>
    <w:rsid w:val="00042619"/>
    <w:rsid w:val="000431D0"/>
    <w:rsid w:val="00043D25"/>
    <w:rsid w:val="00044100"/>
    <w:rsid w:val="00054356"/>
    <w:rsid w:val="00056F9B"/>
    <w:rsid w:val="00064C10"/>
    <w:rsid w:val="00067ECA"/>
    <w:rsid w:val="00097011"/>
    <w:rsid w:val="000A5CA9"/>
    <w:rsid w:val="000A6FA8"/>
    <w:rsid w:val="000B2E03"/>
    <w:rsid w:val="000D198B"/>
    <w:rsid w:val="000D20B5"/>
    <w:rsid w:val="000E077C"/>
    <w:rsid w:val="000E60C2"/>
    <w:rsid w:val="00101BC7"/>
    <w:rsid w:val="00105581"/>
    <w:rsid w:val="00114E9B"/>
    <w:rsid w:val="00122DFD"/>
    <w:rsid w:val="00123D60"/>
    <w:rsid w:val="001304A9"/>
    <w:rsid w:val="0013718F"/>
    <w:rsid w:val="00140DF0"/>
    <w:rsid w:val="0014437E"/>
    <w:rsid w:val="00161783"/>
    <w:rsid w:val="001620C9"/>
    <w:rsid w:val="00166CD6"/>
    <w:rsid w:val="00171CB6"/>
    <w:rsid w:val="00183C60"/>
    <w:rsid w:val="001A0209"/>
    <w:rsid w:val="001A5438"/>
    <w:rsid w:val="001C2664"/>
    <w:rsid w:val="001C2E22"/>
    <w:rsid w:val="001C5BFB"/>
    <w:rsid w:val="001D21C4"/>
    <w:rsid w:val="001E1FAA"/>
    <w:rsid w:val="001E3591"/>
    <w:rsid w:val="001F0841"/>
    <w:rsid w:val="001F6A51"/>
    <w:rsid w:val="00212826"/>
    <w:rsid w:val="00222919"/>
    <w:rsid w:val="002707EF"/>
    <w:rsid w:val="00275333"/>
    <w:rsid w:val="00284B76"/>
    <w:rsid w:val="002908A3"/>
    <w:rsid w:val="002B75B3"/>
    <w:rsid w:val="002E2D0E"/>
    <w:rsid w:val="002E36A5"/>
    <w:rsid w:val="002F059C"/>
    <w:rsid w:val="00302103"/>
    <w:rsid w:val="00307709"/>
    <w:rsid w:val="0031469B"/>
    <w:rsid w:val="00317AFA"/>
    <w:rsid w:val="00320581"/>
    <w:rsid w:val="003325C4"/>
    <w:rsid w:val="00341F80"/>
    <w:rsid w:val="00343182"/>
    <w:rsid w:val="00353860"/>
    <w:rsid w:val="0036279D"/>
    <w:rsid w:val="003636AB"/>
    <w:rsid w:val="00377C71"/>
    <w:rsid w:val="00380158"/>
    <w:rsid w:val="00383AF7"/>
    <w:rsid w:val="003961C2"/>
    <w:rsid w:val="003A1137"/>
    <w:rsid w:val="003D5031"/>
    <w:rsid w:val="003E44F1"/>
    <w:rsid w:val="003F31D7"/>
    <w:rsid w:val="003F75A4"/>
    <w:rsid w:val="003F79F2"/>
    <w:rsid w:val="00404EC4"/>
    <w:rsid w:val="00406213"/>
    <w:rsid w:val="004108F3"/>
    <w:rsid w:val="00414213"/>
    <w:rsid w:val="00423E09"/>
    <w:rsid w:val="00424B0C"/>
    <w:rsid w:val="004318AC"/>
    <w:rsid w:val="004339DE"/>
    <w:rsid w:val="00435840"/>
    <w:rsid w:val="00443BFB"/>
    <w:rsid w:val="004444F0"/>
    <w:rsid w:val="00446BE6"/>
    <w:rsid w:val="004569F7"/>
    <w:rsid w:val="00461422"/>
    <w:rsid w:val="00462E6B"/>
    <w:rsid w:val="0048479C"/>
    <w:rsid w:val="004A0413"/>
    <w:rsid w:val="004A35C4"/>
    <w:rsid w:val="004F059F"/>
    <w:rsid w:val="004F0802"/>
    <w:rsid w:val="004F3EB9"/>
    <w:rsid w:val="00501317"/>
    <w:rsid w:val="00502F75"/>
    <w:rsid w:val="005125C3"/>
    <w:rsid w:val="00526262"/>
    <w:rsid w:val="00526D51"/>
    <w:rsid w:val="005316DB"/>
    <w:rsid w:val="00542DBD"/>
    <w:rsid w:val="00543CBD"/>
    <w:rsid w:val="005457D5"/>
    <w:rsid w:val="00556905"/>
    <w:rsid w:val="00556AD2"/>
    <w:rsid w:val="00560419"/>
    <w:rsid w:val="00562B06"/>
    <w:rsid w:val="00564429"/>
    <w:rsid w:val="0059378C"/>
    <w:rsid w:val="0059416B"/>
    <w:rsid w:val="0059577C"/>
    <w:rsid w:val="005B45AD"/>
    <w:rsid w:val="005C41C2"/>
    <w:rsid w:val="005D0598"/>
    <w:rsid w:val="005D20EC"/>
    <w:rsid w:val="005D2B72"/>
    <w:rsid w:val="005D7777"/>
    <w:rsid w:val="005E52D2"/>
    <w:rsid w:val="005E5A79"/>
    <w:rsid w:val="00612891"/>
    <w:rsid w:val="00613F86"/>
    <w:rsid w:val="00630763"/>
    <w:rsid w:val="006408AE"/>
    <w:rsid w:val="006440FD"/>
    <w:rsid w:val="0064497B"/>
    <w:rsid w:val="00647315"/>
    <w:rsid w:val="006552A8"/>
    <w:rsid w:val="0067131A"/>
    <w:rsid w:val="00683F3E"/>
    <w:rsid w:val="0068411B"/>
    <w:rsid w:val="00685501"/>
    <w:rsid w:val="0068682A"/>
    <w:rsid w:val="00687107"/>
    <w:rsid w:val="00693C23"/>
    <w:rsid w:val="006B31BC"/>
    <w:rsid w:val="006C6B82"/>
    <w:rsid w:val="006F4000"/>
    <w:rsid w:val="006F588E"/>
    <w:rsid w:val="007214BC"/>
    <w:rsid w:val="007326F2"/>
    <w:rsid w:val="007328A1"/>
    <w:rsid w:val="00741617"/>
    <w:rsid w:val="007466D3"/>
    <w:rsid w:val="007570FF"/>
    <w:rsid w:val="007723FD"/>
    <w:rsid w:val="00774D50"/>
    <w:rsid w:val="00780E15"/>
    <w:rsid w:val="007979B1"/>
    <w:rsid w:val="007B14AF"/>
    <w:rsid w:val="007D2B1A"/>
    <w:rsid w:val="007D3219"/>
    <w:rsid w:val="007D69D4"/>
    <w:rsid w:val="007E55D0"/>
    <w:rsid w:val="007E6362"/>
    <w:rsid w:val="007E75E5"/>
    <w:rsid w:val="007E761F"/>
    <w:rsid w:val="007E79C3"/>
    <w:rsid w:val="007F0306"/>
    <w:rsid w:val="007F315C"/>
    <w:rsid w:val="007F4FC6"/>
    <w:rsid w:val="008010CC"/>
    <w:rsid w:val="008073A9"/>
    <w:rsid w:val="00813349"/>
    <w:rsid w:val="00822D1F"/>
    <w:rsid w:val="008274D8"/>
    <w:rsid w:val="00827F92"/>
    <w:rsid w:val="00830757"/>
    <w:rsid w:val="0083629E"/>
    <w:rsid w:val="0084122A"/>
    <w:rsid w:val="00846C5D"/>
    <w:rsid w:val="00847CA9"/>
    <w:rsid w:val="0086498A"/>
    <w:rsid w:val="008664E8"/>
    <w:rsid w:val="00867095"/>
    <w:rsid w:val="008679F0"/>
    <w:rsid w:val="0087251B"/>
    <w:rsid w:val="0087554B"/>
    <w:rsid w:val="00875E6B"/>
    <w:rsid w:val="008775DF"/>
    <w:rsid w:val="00877B2A"/>
    <w:rsid w:val="00892DCE"/>
    <w:rsid w:val="008A2CE3"/>
    <w:rsid w:val="008D2A65"/>
    <w:rsid w:val="008F1CBB"/>
    <w:rsid w:val="008F6369"/>
    <w:rsid w:val="008F7FB8"/>
    <w:rsid w:val="008F7FC1"/>
    <w:rsid w:val="009015B4"/>
    <w:rsid w:val="009043E1"/>
    <w:rsid w:val="0091079D"/>
    <w:rsid w:val="0091433F"/>
    <w:rsid w:val="00923E83"/>
    <w:rsid w:val="00926CC9"/>
    <w:rsid w:val="00933593"/>
    <w:rsid w:val="009373BA"/>
    <w:rsid w:val="00941A06"/>
    <w:rsid w:val="00947AEC"/>
    <w:rsid w:val="00950BFE"/>
    <w:rsid w:val="009656EE"/>
    <w:rsid w:val="009670D0"/>
    <w:rsid w:val="009835A3"/>
    <w:rsid w:val="009A5DC4"/>
    <w:rsid w:val="009A61E2"/>
    <w:rsid w:val="009B0D1B"/>
    <w:rsid w:val="009B51BA"/>
    <w:rsid w:val="009C28F7"/>
    <w:rsid w:val="009D2466"/>
    <w:rsid w:val="009D6B0E"/>
    <w:rsid w:val="00A01114"/>
    <w:rsid w:val="00A030E6"/>
    <w:rsid w:val="00A11F19"/>
    <w:rsid w:val="00A1465F"/>
    <w:rsid w:val="00A20A8A"/>
    <w:rsid w:val="00A30BCB"/>
    <w:rsid w:val="00A31862"/>
    <w:rsid w:val="00A346BD"/>
    <w:rsid w:val="00A350C6"/>
    <w:rsid w:val="00A404B7"/>
    <w:rsid w:val="00A45AD8"/>
    <w:rsid w:val="00A45BD1"/>
    <w:rsid w:val="00A5028B"/>
    <w:rsid w:val="00A71AA2"/>
    <w:rsid w:val="00A74313"/>
    <w:rsid w:val="00A819AB"/>
    <w:rsid w:val="00A84F9A"/>
    <w:rsid w:val="00AA6029"/>
    <w:rsid w:val="00AC2A46"/>
    <w:rsid w:val="00AD2077"/>
    <w:rsid w:val="00B005C4"/>
    <w:rsid w:val="00B039F2"/>
    <w:rsid w:val="00B2146A"/>
    <w:rsid w:val="00B2367D"/>
    <w:rsid w:val="00B24A8F"/>
    <w:rsid w:val="00B26664"/>
    <w:rsid w:val="00B31AC8"/>
    <w:rsid w:val="00B33443"/>
    <w:rsid w:val="00B37566"/>
    <w:rsid w:val="00B40985"/>
    <w:rsid w:val="00B41BAE"/>
    <w:rsid w:val="00B517E0"/>
    <w:rsid w:val="00B57BF0"/>
    <w:rsid w:val="00B72C2B"/>
    <w:rsid w:val="00B73C92"/>
    <w:rsid w:val="00B8431D"/>
    <w:rsid w:val="00B91242"/>
    <w:rsid w:val="00BA1A81"/>
    <w:rsid w:val="00BA2E49"/>
    <w:rsid w:val="00BA3B9B"/>
    <w:rsid w:val="00BB6D4F"/>
    <w:rsid w:val="00BC5935"/>
    <w:rsid w:val="00BD119E"/>
    <w:rsid w:val="00BE2481"/>
    <w:rsid w:val="00BE5F2D"/>
    <w:rsid w:val="00BF4653"/>
    <w:rsid w:val="00BF56E1"/>
    <w:rsid w:val="00C003AD"/>
    <w:rsid w:val="00C06931"/>
    <w:rsid w:val="00C1214E"/>
    <w:rsid w:val="00C16940"/>
    <w:rsid w:val="00C30CD2"/>
    <w:rsid w:val="00C347F3"/>
    <w:rsid w:val="00C415F4"/>
    <w:rsid w:val="00C44592"/>
    <w:rsid w:val="00C51E0A"/>
    <w:rsid w:val="00C534D6"/>
    <w:rsid w:val="00C57115"/>
    <w:rsid w:val="00C70A63"/>
    <w:rsid w:val="00C83488"/>
    <w:rsid w:val="00C91821"/>
    <w:rsid w:val="00C93BAD"/>
    <w:rsid w:val="00C9484F"/>
    <w:rsid w:val="00CC58E8"/>
    <w:rsid w:val="00CC7C48"/>
    <w:rsid w:val="00CD2408"/>
    <w:rsid w:val="00CD35F9"/>
    <w:rsid w:val="00CE7614"/>
    <w:rsid w:val="00D01561"/>
    <w:rsid w:val="00D067B3"/>
    <w:rsid w:val="00D06AA5"/>
    <w:rsid w:val="00D10734"/>
    <w:rsid w:val="00D243D9"/>
    <w:rsid w:val="00D34310"/>
    <w:rsid w:val="00D34970"/>
    <w:rsid w:val="00D465D8"/>
    <w:rsid w:val="00D54DF6"/>
    <w:rsid w:val="00D56013"/>
    <w:rsid w:val="00D62246"/>
    <w:rsid w:val="00D77F68"/>
    <w:rsid w:val="00D82005"/>
    <w:rsid w:val="00D91CFB"/>
    <w:rsid w:val="00D971D0"/>
    <w:rsid w:val="00DA3133"/>
    <w:rsid w:val="00DA5D9D"/>
    <w:rsid w:val="00DB11E5"/>
    <w:rsid w:val="00DB2C4D"/>
    <w:rsid w:val="00DC221C"/>
    <w:rsid w:val="00DC3E46"/>
    <w:rsid w:val="00DC5125"/>
    <w:rsid w:val="00DC64E5"/>
    <w:rsid w:val="00DC7EA9"/>
    <w:rsid w:val="00DE1F2A"/>
    <w:rsid w:val="00DE6DA9"/>
    <w:rsid w:val="00DF2623"/>
    <w:rsid w:val="00DF59A6"/>
    <w:rsid w:val="00E05E96"/>
    <w:rsid w:val="00E124B7"/>
    <w:rsid w:val="00E16321"/>
    <w:rsid w:val="00E17B4C"/>
    <w:rsid w:val="00E4077B"/>
    <w:rsid w:val="00E40EAD"/>
    <w:rsid w:val="00E41BB4"/>
    <w:rsid w:val="00E45F41"/>
    <w:rsid w:val="00E513C3"/>
    <w:rsid w:val="00E5723D"/>
    <w:rsid w:val="00E72AF6"/>
    <w:rsid w:val="00E80292"/>
    <w:rsid w:val="00E856FE"/>
    <w:rsid w:val="00E931C2"/>
    <w:rsid w:val="00E9407C"/>
    <w:rsid w:val="00EA79B7"/>
    <w:rsid w:val="00EB416B"/>
    <w:rsid w:val="00EC2ADF"/>
    <w:rsid w:val="00ED66C1"/>
    <w:rsid w:val="00ED6C8D"/>
    <w:rsid w:val="00EE03BB"/>
    <w:rsid w:val="00EE08DC"/>
    <w:rsid w:val="00EF05FA"/>
    <w:rsid w:val="00EF4D6E"/>
    <w:rsid w:val="00F12E6D"/>
    <w:rsid w:val="00F150D5"/>
    <w:rsid w:val="00F337BE"/>
    <w:rsid w:val="00F35ADE"/>
    <w:rsid w:val="00F63079"/>
    <w:rsid w:val="00F77D32"/>
    <w:rsid w:val="00F8083E"/>
    <w:rsid w:val="00F82445"/>
    <w:rsid w:val="00F85569"/>
    <w:rsid w:val="00F879EB"/>
    <w:rsid w:val="00F94E7A"/>
    <w:rsid w:val="00FA1680"/>
    <w:rsid w:val="00FA7B79"/>
    <w:rsid w:val="00FA7C6E"/>
    <w:rsid w:val="00FB6CDB"/>
    <w:rsid w:val="00FB71AE"/>
    <w:rsid w:val="00FC1817"/>
    <w:rsid w:val="00FE0AFA"/>
    <w:rsid w:val="00FF2DF8"/>
    <w:rsid w:val="00FF73C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16AF2E"/>
  <w14:defaultImageDpi w14:val="300"/>
  <w15:docId w15:val="{D7CD9523-A5BF-4353-8823-C67D1ED7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Arial" w:hAnsi="Arial" w:cs="Arial"/>
    </w:rPr>
  </w:style>
  <w:style w:type="paragraph" w:styleId="Titre1">
    <w:name w:val="heading 1"/>
    <w:basedOn w:val="Normal"/>
    <w:next w:val="Normal"/>
    <w:qFormat/>
    <w:pPr>
      <w:pBdr>
        <w:top w:val="single" w:sz="4" w:space="1" w:color="auto"/>
        <w:left w:val="single" w:sz="4" w:space="4" w:color="auto"/>
        <w:bottom w:val="single" w:sz="4" w:space="1" w:color="auto"/>
        <w:right w:val="single" w:sz="4" w:space="4" w:color="auto"/>
      </w:pBdr>
      <w:shd w:val="pct15" w:color="auto" w:fill="auto"/>
      <w:jc w:val="center"/>
      <w:outlineLvl w:val="0"/>
    </w:pPr>
    <w:rPr>
      <w:b/>
      <w:bCs/>
      <w:caps/>
      <w:spacing w:val="40"/>
      <w:sz w:val="22"/>
      <w:szCs w:val="22"/>
    </w:rPr>
  </w:style>
  <w:style w:type="paragraph" w:styleId="Titre2">
    <w:name w:val="heading 2"/>
    <w:basedOn w:val="Normal"/>
    <w:next w:val="Normal"/>
    <w:qFormat/>
    <w:pPr>
      <w:numPr>
        <w:numId w:val="1"/>
      </w:numPr>
      <w:tabs>
        <w:tab w:val="left" w:pos="851"/>
      </w:tabs>
      <w:outlineLvl w:val="1"/>
    </w:pPr>
    <w:rPr>
      <w:b/>
      <w:bCs/>
      <w:caps/>
      <w:u w:val="single"/>
    </w:rPr>
  </w:style>
  <w:style w:type="paragraph" w:styleId="Titre3">
    <w:name w:val="heading 3"/>
    <w:basedOn w:val="Normal"/>
    <w:next w:val="Normal"/>
    <w:link w:val="Titre3Car"/>
    <w:qFormat/>
    <w:pPr>
      <w:numPr>
        <w:ilvl w:val="2"/>
        <w:numId w:val="5"/>
      </w:numPr>
      <w:shd w:val="pct10" w:color="auto" w:fill="auto"/>
      <w:jc w:val="both"/>
      <w:outlineLvl w:val="2"/>
    </w:pPr>
    <w:rPr>
      <w:b/>
      <w:bCs/>
    </w:rPr>
  </w:style>
  <w:style w:type="paragraph" w:styleId="Titre4">
    <w:name w:val="heading 4"/>
    <w:basedOn w:val="Normal"/>
    <w:next w:val="Normal"/>
    <w:link w:val="Titre4Car"/>
    <w:qFormat/>
    <w:pPr>
      <w:numPr>
        <w:ilvl w:val="3"/>
        <w:numId w:val="5"/>
      </w:numPr>
      <w:jc w:val="both"/>
      <w:outlineLvl w:val="3"/>
    </w:pPr>
    <w:rPr>
      <w:b/>
      <w:bCs/>
    </w:rPr>
  </w:style>
  <w:style w:type="paragraph" w:styleId="Titre5">
    <w:name w:val="heading 5"/>
    <w:basedOn w:val="Normal"/>
    <w:next w:val="Normal"/>
    <w:qFormat/>
    <w:pPr>
      <w:outlineLvl w:val="4"/>
    </w:pPr>
    <w:rPr>
      <w:i/>
      <w:iCs/>
      <w:sz w:val="22"/>
      <w:szCs w:val="22"/>
    </w:rPr>
  </w:style>
  <w:style w:type="paragraph" w:styleId="Titre6">
    <w:name w:val="heading 6"/>
    <w:basedOn w:val="Normal"/>
    <w:next w:val="Normal"/>
    <w:qFormat/>
    <w:pPr>
      <w:spacing w:before="240" w:after="60"/>
      <w:outlineLvl w:val="5"/>
    </w:pPr>
    <w:rPr>
      <w:i/>
      <w:iCs/>
      <w:sz w:val="22"/>
      <w:szCs w:val="22"/>
    </w:rPr>
  </w:style>
  <w:style w:type="paragraph" w:styleId="Titre7">
    <w:name w:val="heading 7"/>
    <w:basedOn w:val="Normal"/>
    <w:next w:val="Normal"/>
    <w:qFormat/>
    <w:pPr>
      <w:spacing w:before="240" w:after="60"/>
      <w:outlineLvl w:val="6"/>
    </w:pPr>
  </w:style>
  <w:style w:type="paragraph" w:styleId="Titre8">
    <w:name w:val="heading 8"/>
    <w:basedOn w:val="Normal"/>
    <w:next w:val="Normal"/>
    <w:qFormat/>
    <w:pPr>
      <w:spacing w:before="240" w:after="60"/>
      <w:outlineLvl w:val="7"/>
    </w:pPr>
    <w:rPr>
      <w:i/>
      <w:iCs/>
    </w:rPr>
  </w:style>
  <w:style w:type="paragraph" w:styleId="Titre9">
    <w:name w:val="heading 9"/>
    <w:basedOn w:val="Normal"/>
    <w:next w:val="Normal"/>
    <w:autoRedefine/>
    <w:qFormat/>
    <w:pPr>
      <w:spacing w:before="240" w:after="60"/>
      <w:jc w:val="center"/>
      <w:outlineLvl w:val="8"/>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
    <w:name w:val="a)"/>
    <w:basedOn w:val="Normal"/>
    <w:rPr>
      <w:rFonts w:ascii="Times New Roman" w:hAnsi="Times New Roman" w:cs="Times New Roman"/>
      <w:b/>
      <w:bCs/>
      <w:i/>
      <w:iCs/>
      <w:color w:val="000000"/>
    </w:rPr>
  </w:style>
  <w:style w:type="paragraph" w:styleId="En-tte">
    <w:name w:val="header"/>
    <w:aliases w:val="En-tête1,E.e,En-tête tbo,En-tête11,E.e1,normal3,En-tête SQ,head,En-tête Portrait,Header_En tete"/>
    <w:basedOn w:val="Normal"/>
    <w:link w:val="En-tteCar"/>
    <w:pPr>
      <w:tabs>
        <w:tab w:val="center" w:pos="4536"/>
        <w:tab w:val="right" w:pos="9072"/>
      </w:tabs>
    </w:pPr>
  </w:style>
  <w:style w:type="paragraph" w:styleId="Pieddepage">
    <w:name w:val="footer"/>
    <w:basedOn w:val="Normal"/>
    <w:link w:val="PieddepageCar"/>
    <w:semiHidden/>
    <w:pPr>
      <w:tabs>
        <w:tab w:val="center" w:pos="4536"/>
        <w:tab w:val="right" w:pos="9072"/>
      </w:tabs>
    </w:pPr>
  </w:style>
  <w:style w:type="character" w:styleId="Numrodepage">
    <w:name w:val="page number"/>
    <w:basedOn w:val="Policepardfaut"/>
    <w:semiHidden/>
  </w:style>
  <w:style w:type="paragraph" w:styleId="Explorateurdedocuments">
    <w:name w:val="Document Map"/>
    <w:basedOn w:val="Normal"/>
    <w:semiHidden/>
    <w:pPr>
      <w:shd w:val="clear" w:color="auto" w:fill="000080"/>
    </w:pPr>
    <w:rPr>
      <w:rFonts w:ascii="Tahoma" w:hAnsi="Tahoma" w:cs="Tahoma"/>
    </w:rPr>
  </w:style>
  <w:style w:type="paragraph" w:styleId="Corpsdetexte">
    <w:name w:val="Body Text"/>
    <w:basedOn w:val="Normal"/>
    <w:link w:val="CorpsdetexteCar"/>
    <w:semiHidden/>
    <w:pPr>
      <w:jc w:val="both"/>
    </w:pPr>
    <w:rPr>
      <w:rFonts w:ascii="Arial Narrow" w:hAnsi="Arial Narrow"/>
      <w:sz w:val="24"/>
      <w:szCs w:val="24"/>
    </w:rPr>
  </w:style>
  <w:style w:type="paragraph" w:styleId="Corpsdetexte2">
    <w:name w:val="Body Text 2"/>
    <w:basedOn w:val="Normal"/>
    <w:semiHidden/>
    <w:pPr>
      <w:jc w:val="both"/>
    </w:pPr>
    <w:rPr>
      <w:rFonts w:ascii="Arial Narrow" w:hAnsi="Arial Narrow"/>
    </w:rPr>
  </w:style>
  <w:style w:type="paragraph" w:styleId="Retraitcorpsdetexte">
    <w:name w:val="Body Text Indent"/>
    <w:basedOn w:val="Normal"/>
    <w:semiHidden/>
    <w:pPr>
      <w:tabs>
        <w:tab w:val="left" w:pos="709"/>
        <w:tab w:val="right" w:pos="10205"/>
      </w:tabs>
      <w:ind w:left="425"/>
    </w:pPr>
  </w:style>
  <w:style w:type="paragraph" w:styleId="Retraitcorpsdetexte2">
    <w:name w:val="Body Text Indent 2"/>
    <w:basedOn w:val="Normal"/>
    <w:semiHidden/>
    <w:pPr>
      <w:tabs>
        <w:tab w:val="right" w:pos="10205"/>
      </w:tabs>
      <w:ind w:left="426"/>
    </w:pPr>
    <w:rPr>
      <w:b/>
      <w:bCs/>
    </w:rPr>
  </w:style>
  <w:style w:type="paragraph" w:styleId="Retraitcorpsdetexte3">
    <w:name w:val="Body Text Indent 3"/>
    <w:basedOn w:val="Normal"/>
    <w:semiHidden/>
    <w:pPr>
      <w:tabs>
        <w:tab w:val="center" w:pos="2694"/>
        <w:tab w:val="center" w:pos="2977"/>
        <w:tab w:val="center" w:pos="3402"/>
        <w:tab w:val="center" w:pos="3686"/>
        <w:tab w:val="center" w:pos="4111"/>
        <w:tab w:val="center" w:pos="4395"/>
        <w:tab w:val="center" w:pos="4678"/>
        <w:tab w:val="center" w:pos="4962"/>
        <w:tab w:val="left" w:pos="5245"/>
        <w:tab w:val="right" w:pos="10205"/>
      </w:tabs>
      <w:ind w:left="709"/>
    </w:pPr>
  </w:style>
  <w:style w:type="paragraph" w:styleId="TM1">
    <w:name w:val="toc 1"/>
    <w:basedOn w:val="Normal"/>
    <w:next w:val="Normal"/>
    <w:autoRedefine/>
    <w:uiPriority w:val="39"/>
    <w:pPr>
      <w:spacing w:before="120"/>
    </w:pPr>
    <w:rPr>
      <w:rFonts w:asciiTheme="minorHAnsi" w:hAnsiTheme="minorHAnsi"/>
      <w:b/>
      <w:caps/>
      <w:sz w:val="22"/>
      <w:szCs w:val="22"/>
    </w:rPr>
  </w:style>
  <w:style w:type="paragraph" w:styleId="TM2">
    <w:name w:val="toc 2"/>
    <w:basedOn w:val="Normal"/>
    <w:next w:val="Normal"/>
    <w:autoRedefine/>
    <w:uiPriority w:val="39"/>
    <w:rsid w:val="000E60C2"/>
    <w:pPr>
      <w:tabs>
        <w:tab w:val="right" w:leader="dot" w:pos="9061"/>
      </w:tabs>
      <w:ind w:left="200"/>
    </w:pPr>
    <w:rPr>
      <w:rFonts w:asciiTheme="minorHAnsi" w:hAnsiTheme="minorHAnsi"/>
      <w:smallCaps/>
      <w:noProof/>
    </w:rPr>
  </w:style>
  <w:style w:type="paragraph" w:styleId="TM3">
    <w:name w:val="toc 3"/>
    <w:basedOn w:val="Normal"/>
    <w:next w:val="Normal"/>
    <w:autoRedefine/>
    <w:uiPriority w:val="39"/>
    <w:pPr>
      <w:ind w:left="400"/>
    </w:pPr>
    <w:rPr>
      <w:rFonts w:asciiTheme="minorHAnsi" w:hAnsiTheme="minorHAnsi"/>
      <w:i/>
      <w:sz w:val="22"/>
      <w:szCs w:val="22"/>
    </w:rPr>
  </w:style>
  <w:style w:type="paragraph" w:styleId="TM4">
    <w:name w:val="toc 4"/>
    <w:basedOn w:val="Normal"/>
    <w:next w:val="Normal"/>
    <w:autoRedefine/>
    <w:semiHidden/>
    <w:pPr>
      <w:ind w:left="600"/>
    </w:pPr>
    <w:rPr>
      <w:rFonts w:asciiTheme="minorHAnsi" w:hAnsiTheme="minorHAnsi"/>
      <w:sz w:val="18"/>
      <w:szCs w:val="18"/>
    </w:rPr>
  </w:style>
  <w:style w:type="paragraph" w:styleId="TM5">
    <w:name w:val="toc 5"/>
    <w:basedOn w:val="Normal"/>
    <w:next w:val="Normal"/>
    <w:autoRedefine/>
    <w:semiHidden/>
    <w:pPr>
      <w:ind w:left="800"/>
    </w:pPr>
    <w:rPr>
      <w:rFonts w:asciiTheme="minorHAnsi" w:hAnsiTheme="minorHAnsi"/>
      <w:sz w:val="18"/>
      <w:szCs w:val="18"/>
    </w:rPr>
  </w:style>
  <w:style w:type="paragraph" w:styleId="TM6">
    <w:name w:val="toc 6"/>
    <w:basedOn w:val="Normal"/>
    <w:next w:val="Normal"/>
    <w:autoRedefine/>
    <w:semiHidden/>
    <w:pPr>
      <w:ind w:left="1000"/>
    </w:pPr>
    <w:rPr>
      <w:rFonts w:asciiTheme="minorHAnsi" w:hAnsiTheme="minorHAnsi"/>
      <w:sz w:val="18"/>
      <w:szCs w:val="18"/>
    </w:rPr>
  </w:style>
  <w:style w:type="paragraph" w:styleId="TM7">
    <w:name w:val="toc 7"/>
    <w:basedOn w:val="Normal"/>
    <w:next w:val="Normal"/>
    <w:autoRedefine/>
    <w:semiHidden/>
    <w:pPr>
      <w:ind w:left="1200"/>
    </w:pPr>
    <w:rPr>
      <w:rFonts w:asciiTheme="minorHAnsi" w:hAnsiTheme="minorHAnsi"/>
      <w:sz w:val="18"/>
      <w:szCs w:val="18"/>
    </w:rPr>
  </w:style>
  <w:style w:type="paragraph" w:styleId="TM8">
    <w:name w:val="toc 8"/>
    <w:basedOn w:val="Normal"/>
    <w:next w:val="Normal"/>
    <w:autoRedefine/>
    <w:semiHidden/>
    <w:pPr>
      <w:ind w:left="1400"/>
    </w:pPr>
    <w:rPr>
      <w:rFonts w:asciiTheme="minorHAnsi" w:hAnsiTheme="minorHAnsi"/>
      <w:sz w:val="18"/>
      <w:szCs w:val="18"/>
    </w:rPr>
  </w:style>
  <w:style w:type="paragraph" w:styleId="TM9">
    <w:name w:val="toc 9"/>
    <w:basedOn w:val="Normal"/>
    <w:next w:val="Normal"/>
    <w:autoRedefine/>
    <w:semiHidden/>
    <w:pPr>
      <w:ind w:left="1600"/>
    </w:pPr>
    <w:rPr>
      <w:rFonts w:asciiTheme="minorHAnsi" w:hAnsiTheme="minorHAnsi"/>
      <w:sz w:val="18"/>
      <w:szCs w:val="18"/>
    </w:rPr>
  </w:style>
  <w:style w:type="paragraph" w:styleId="Corpsdetexte3">
    <w:name w:val="Body Text 3"/>
    <w:basedOn w:val="Normal"/>
    <w:semiHidden/>
    <w:pPr>
      <w:pBdr>
        <w:top w:val="single" w:sz="4" w:space="1" w:color="auto"/>
        <w:left w:val="single" w:sz="4" w:space="4" w:color="auto"/>
        <w:bottom w:val="single" w:sz="4" w:space="1" w:color="auto"/>
        <w:right w:val="single" w:sz="4" w:space="4" w:color="auto"/>
      </w:pBdr>
      <w:tabs>
        <w:tab w:val="right" w:pos="851"/>
      </w:tabs>
      <w:jc w:val="center"/>
    </w:pPr>
    <w:rPr>
      <w:color w:val="FF0000"/>
      <w:sz w:val="22"/>
      <w:szCs w:val="22"/>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Titreindex">
    <w:name w:val="index heading"/>
    <w:basedOn w:val="Normal"/>
    <w:next w:val="Index1"/>
    <w:semiHidden/>
  </w:style>
  <w:style w:type="character" w:styleId="Lienhypertexte">
    <w:name w:val="Hyperlink"/>
    <w:uiPriority w:val="99"/>
    <w:rPr>
      <w:color w:val="0000FF"/>
      <w:u w:val="single"/>
    </w:rPr>
  </w:style>
  <w:style w:type="paragraph" w:customStyle="1" w:styleId="fcasegauche">
    <w:name w:val="f_case_gauche"/>
    <w:basedOn w:val="Normal"/>
    <w:pPr>
      <w:widowControl/>
      <w:spacing w:after="60"/>
      <w:ind w:left="284" w:hanging="284"/>
      <w:jc w:val="both"/>
    </w:pPr>
    <w:rPr>
      <w:rFonts w:ascii="Univers (WN)" w:hAnsi="Univers (WN)"/>
    </w:rPr>
  </w:style>
  <w:style w:type="paragraph" w:styleId="Normalcentr">
    <w:name w:val="Block Text"/>
    <w:basedOn w:val="Normal"/>
    <w:semiHidden/>
    <w:pPr>
      <w:tabs>
        <w:tab w:val="left" w:pos="1276"/>
      </w:tabs>
      <w:ind w:left="315" w:right="-1" w:hanging="1"/>
    </w:pPr>
    <w:rPr>
      <w:b/>
      <w:bCs/>
      <w:color w:val="0000FF"/>
    </w:rPr>
  </w:style>
  <w:style w:type="paragraph" w:customStyle="1" w:styleId="Puce1">
    <w:name w:val="Puce 1"/>
    <w:basedOn w:val="Normal"/>
    <w:pPr>
      <w:widowControl/>
      <w:numPr>
        <w:numId w:val="7"/>
      </w:numPr>
    </w:pPr>
    <w:rPr>
      <w:rFonts w:ascii="Optima" w:hAnsi="Optima"/>
      <w:sz w:val="22"/>
      <w:szCs w:val="22"/>
    </w:rPr>
  </w:style>
  <w:style w:type="paragraph" w:styleId="NormalWeb">
    <w:name w:val="Normal (Web)"/>
    <w:basedOn w:val="Normal"/>
    <w:uiPriority w:val="99"/>
    <w:pPr>
      <w:widowControl/>
      <w:spacing w:before="100" w:beforeAutospacing="1" w:after="100" w:afterAutospacing="1"/>
    </w:pPr>
    <w:rPr>
      <w:rFonts w:ascii="Times New Roman" w:hAnsi="Times New Roman" w:cs="Times New Roman"/>
      <w:sz w:val="24"/>
      <w:szCs w:val="24"/>
    </w:rPr>
  </w:style>
  <w:style w:type="paragraph" w:customStyle="1" w:styleId="Standardniv1">
    <w:name w:val="Standard niv 1"/>
    <w:basedOn w:val="Titre1"/>
    <w:pPr>
      <w:widowControl/>
      <w:pBdr>
        <w:top w:val="none" w:sz="0" w:space="0" w:color="auto"/>
        <w:left w:val="none" w:sz="0" w:space="0" w:color="auto"/>
        <w:bottom w:val="none" w:sz="0" w:space="0" w:color="auto"/>
        <w:right w:val="none" w:sz="0" w:space="0" w:color="auto"/>
      </w:pBdr>
      <w:shd w:val="clear" w:color="auto" w:fill="auto"/>
      <w:ind w:left="567"/>
      <w:jc w:val="both"/>
      <w:outlineLvl w:val="9"/>
    </w:pPr>
    <w:rPr>
      <w:rFonts w:ascii="Times" w:hAnsi="Times" w:cs="Times New Roman"/>
      <w:b w:val="0"/>
      <w:bCs w:val="0"/>
      <w:caps w:val="0"/>
      <w:spacing w:val="0"/>
    </w:rPr>
  </w:style>
  <w:style w:type="paragraph" w:customStyle="1" w:styleId="alinaniv1">
    <w:name w:val="alinéa niv 1"/>
    <w:basedOn w:val="Standardniv1"/>
    <w:pPr>
      <w:ind w:left="851" w:hanging="283"/>
    </w:pPr>
  </w:style>
  <w:style w:type="paragraph" w:styleId="Textedebulles">
    <w:name w:val="Balloon Text"/>
    <w:basedOn w:val="Normal"/>
    <w:semiHidden/>
    <w:rPr>
      <w:rFonts w:ascii="Tahoma" w:hAnsi="Tahoma" w:cs="Tahoma"/>
      <w:sz w:val="16"/>
      <w:szCs w:val="16"/>
    </w:rPr>
  </w:style>
  <w:style w:type="character" w:styleId="Marquedecommentaire">
    <w:name w:val="annotation reference"/>
    <w:semiHidden/>
    <w:rPr>
      <w:sz w:val="16"/>
      <w:szCs w:val="16"/>
    </w:rPr>
  </w:style>
  <w:style w:type="paragraph" w:styleId="Commentaire">
    <w:name w:val="annotation text"/>
    <w:basedOn w:val="Normal"/>
    <w:semiHidden/>
  </w:style>
  <w:style w:type="paragraph" w:styleId="Objetducommentaire">
    <w:name w:val="annotation subject"/>
    <w:basedOn w:val="Commentaire"/>
    <w:next w:val="Commentaire"/>
    <w:semiHidden/>
    <w:rPr>
      <w:b/>
      <w:bCs/>
    </w:rPr>
  </w:style>
  <w:style w:type="paragraph" w:customStyle="1" w:styleId="CarCar1">
    <w:name w:val="Car Car1"/>
    <w:basedOn w:val="Normal"/>
    <w:pPr>
      <w:overflowPunct w:val="0"/>
      <w:autoSpaceDE w:val="0"/>
      <w:autoSpaceDN w:val="0"/>
      <w:adjustRightInd w:val="0"/>
      <w:spacing w:after="160" w:line="240" w:lineRule="exact"/>
      <w:textAlignment w:val="baseline"/>
    </w:pPr>
    <w:rPr>
      <w:rFonts w:ascii="Optima" w:hAnsi="Optima" w:cs="Times New Roman"/>
      <w:sz w:val="22"/>
      <w:lang w:val="en-US" w:eastAsia="en-US"/>
    </w:rPr>
  </w:style>
  <w:style w:type="paragraph" w:customStyle="1" w:styleId="CarCar1CarCarCarCarCarCarCarCarCar">
    <w:name w:val="Car Car1 Car Car Car Car Car Car Car Car Car"/>
    <w:basedOn w:val="Normal"/>
    <w:pPr>
      <w:overflowPunct w:val="0"/>
      <w:autoSpaceDE w:val="0"/>
      <w:autoSpaceDN w:val="0"/>
      <w:adjustRightInd w:val="0"/>
      <w:spacing w:after="160" w:line="240" w:lineRule="exact"/>
      <w:textAlignment w:val="baseline"/>
    </w:pPr>
    <w:rPr>
      <w:rFonts w:ascii="Optima" w:hAnsi="Optima" w:cs="Times New Roman"/>
      <w:sz w:val="22"/>
      <w:lang w:val="en-US" w:eastAsia="en-US"/>
    </w:rPr>
  </w:style>
  <w:style w:type="character" w:styleId="Lienhypertextesuivivisit">
    <w:name w:val="FollowedHyperlink"/>
    <w:semiHidden/>
    <w:rPr>
      <w:color w:val="800080"/>
      <w:u w:val="single"/>
    </w:rPr>
  </w:style>
  <w:style w:type="paragraph" w:styleId="Notedebasdepage">
    <w:name w:val="footnote text"/>
    <w:basedOn w:val="Normal"/>
    <w:semiHidden/>
  </w:style>
  <w:style w:type="character" w:styleId="Appelnotedebasdep">
    <w:name w:val="footnote reference"/>
    <w:semiHidden/>
    <w:rPr>
      <w:vertAlign w:val="superscript"/>
    </w:rPr>
  </w:style>
  <w:style w:type="paragraph" w:customStyle="1" w:styleId="Default">
    <w:name w:val="Default"/>
    <w:rPr>
      <w:rFonts w:ascii="Arial" w:hAnsi="Arial"/>
      <w:snapToGrid w:val="0"/>
      <w:color w:val="000000"/>
      <w:sz w:val="24"/>
    </w:rPr>
  </w:style>
  <w:style w:type="paragraph" w:customStyle="1" w:styleId="Default1">
    <w:name w:val="Default1"/>
    <w:basedOn w:val="Default"/>
    <w:next w:val="Default"/>
    <w:rPr>
      <w:color w:val="auto"/>
    </w:rPr>
  </w:style>
  <w:style w:type="paragraph" w:styleId="Paragraphedeliste">
    <w:name w:val="List Paragraph"/>
    <w:basedOn w:val="Normal"/>
    <w:link w:val="ParagraphedelisteCar"/>
    <w:uiPriority w:val="34"/>
    <w:qFormat/>
    <w:rsid w:val="006408AE"/>
    <w:pPr>
      <w:widowControl/>
      <w:ind w:left="720"/>
      <w:contextualSpacing/>
    </w:pPr>
    <w:rPr>
      <w:rFonts w:ascii="Times New Roman" w:hAnsi="Times New Roman" w:cs="Times New Roman"/>
    </w:rPr>
  </w:style>
  <w:style w:type="character" w:customStyle="1" w:styleId="En-tteCar">
    <w:name w:val="En-tête Car"/>
    <w:aliases w:val="En-tête1 Car,E.e Car,En-tête tbo Car,En-tête11 Car,E.e1 Car,normal3 Car,En-tête SQ Car,head Car,En-tête Portrait Car,Header_En tete Car"/>
    <w:link w:val="En-tte"/>
    <w:rsid w:val="007723FD"/>
    <w:rPr>
      <w:rFonts w:ascii="Arial" w:hAnsi="Arial" w:cs="Arial"/>
    </w:rPr>
  </w:style>
  <w:style w:type="character" w:customStyle="1" w:styleId="PieddepageCar">
    <w:name w:val="Pied de page Car"/>
    <w:basedOn w:val="Policepardfaut"/>
    <w:link w:val="Pieddepage"/>
    <w:semiHidden/>
    <w:rsid w:val="004108F3"/>
    <w:rPr>
      <w:rFonts w:ascii="Arial" w:hAnsi="Arial" w:cs="Arial"/>
    </w:rPr>
  </w:style>
  <w:style w:type="character" w:customStyle="1" w:styleId="ParagraphedelisteCar">
    <w:name w:val="Paragraphe de liste Car"/>
    <w:basedOn w:val="Policepardfaut"/>
    <w:link w:val="Paragraphedeliste"/>
    <w:uiPriority w:val="34"/>
    <w:rsid w:val="00D82005"/>
  </w:style>
  <w:style w:type="paragraph" w:customStyle="1" w:styleId="Standard">
    <w:name w:val="Standard"/>
    <w:link w:val="StandardCar"/>
    <w:qFormat/>
    <w:rsid w:val="00ED66C1"/>
    <w:pPr>
      <w:tabs>
        <w:tab w:val="left" w:pos="708"/>
      </w:tabs>
      <w:suppressAutoHyphens/>
      <w:spacing w:after="200" w:line="276" w:lineRule="auto"/>
    </w:pPr>
    <w:rPr>
      <w:rFonts w:eastAsia="Arial Unicode MS" w:cs="Mangal"/>
      <w:sz w:val="24"/>
      <w:szCs w:val="24"/>
      <w:lang w:eastAsia="zh-CN" w:bidi="hi-IN"/>
    </w:rPr>
  </w:style>
  <w:style w:type="character" w:customStyle="1" w:styleId="StandardCar">
    <w:name w:val="Standard Car"/>
    <w:basedOn w:val="Policepardfaut"/>
    <w:link w:val="Standard"/>
    <w:rsid w:val="00ED66C1"/>
    <w:rPr>
      <w:rFonts w:eastAsia="Arial Unicode MS" w:cs="Mangal"/>
      <w:sz w:val="24"/>
      <w:szCs w:val="24"/>
      <w:lang w:eastAsia="zh-CN" w:bidi="hi-IN"/>
    </w:rPr>
  </w:style>
  <w:style w:type="paragraph" w:customStyle="1" w:styleId="T3">
    <w:name w:val="T3"/>
    <w:basedOn w:val="Corpsdetexte"/>
    <w:qFormat/>
    <w:rsid w:val="009D6B0E"/>
    <w:pPr>
      <w:widowControl/>
      <w:tabs>
        <w:tab w:val="left" w:pos="708"/>
        <w:tab w:val="left" w:pos="4962"/>
      </w:tabs>
      <w:suppressAutoHyphens/>
    </w:pPr>
    <w:rPr>
      <w:rFonts w:ascii="Arial" w:eastAsia="Arial Unicode MS" w:hAnsi="Arial"/>
      <w:b/>
      <w:bCs/>
      <w:lang w:eastAsia="zh-CN" w:bidi="hi-IN"/>
    </w:rPr>
  </w:style>
  <w:style w:type="paragraph" w:customStyle="1" w:styleId="Contenudetableau">
    <w:name w:val="Contenu de tableau"/>
    <w:basedOn w:val="Normal"/>
    <w:rsid w:val="009D6B0E"/>
    <w:pPr>
      <w:keepNext/>
      <w:widowControl/>
      <w:suppressLineNumbers/>
      <w:tabs>
        <w:tab w:val="left" w:pos="708"/>
      </w:tabs>
      <w:suppressAutoHyphens/>
      <w:spacing w:line="100" w:lineRule="atLeast"/>
      <w:jc w:val="both"/>
      <w:textAlignment w:val="baseline"/>
    </w:pPr>
    <w:rPr>
      <w:rFonts w:eastAsia="Arial Unicode MS"/>
      <w:sz w:val="24"/>
      <w:szCs w:val="22"/>
      <w:lang w:eastAsia="ar-SA" w:bidi="hi-IN"/>
    </w:rPr>
  </w:style>
  <w:style w:type="paragraph" w:customStyle="1" w:styleId="T4">
    <w:name w:val="T4"/>
    <w:basedOn w:val="Normal"/>
    <w:rsid w:val="009D6B0E"/>
    <w:pPr>
      <w:keepNext/>
      <w:widowControl/>
      <w:tabs>
        <w:tab w:val="left" w:pos="708"/>
        <w:tab w:val="left" w:pos="4766"/>
      </w:tabs>
      <w:suppressAutoHyphens/>
      <w:spacing w:line="100" w:lineRule="atLeast"/>
      <w:ind w:left="360"/>
      <w:jc w:val="both"/>
      <w:textAlignment w:val="baseline"/>
    </w:pPr>
    <w:rPr>
      <w:rFonts w:eastAsia="Helv"/>
      <w:color w:val="000000"/>
      <w:sz w:val="22"/>
      <w:szCs w:val="22"/>
      <w:lang w:eastAsia="ar-SA" w:bidi="hi-IN"/>
    </w:rPr>
  </w:style>
  <w:style w:type="paragraph" w:styleId="En-ttedetabledesmatires">
    <w:name w:val="TOC Heading"/>
    <w:basedOn w:val="Titre1"/>
    <w:next w:val="Normal"/>
    <w:uiPriority w:val="39"/>
    <w:unhideWhenUsed/>
    <w:qFormat/>
    <w:rsid w:val="004444F0"/>
    <w:pPr>
      <w:keepNext/>
      <w:keepLines/>
      <w:widowControl/>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bCs w:val="0"/>
      <w:caps w:val="0"/>
      <w:color w:val="365F91" w:themeColor="accent1" w:themeShade="BF"/>
      <w:spacing w:val="0"/>
      <w:sz w:val="32"/>
      <w:szCs w:val="32"/>
    </w:rPr>
  </w:style>
  <w:style w:type="character" w:styleId="Mentionnonrsolue">
    <w:name w:val="Unresolved Mention"/>
    <w:basedOn w:val="Policepardfaut"/>
    <w:uiPriority w:val="99"/>
    <w:semiHidden/>
    <w:unhideWhenUsed/>
    <w:rsid w:val="00556AD2"/>
    <w:rPr>
      <w:color w:val="605E5C"/>
      <w:shd w:val="clear" w:color="auto" w:fill="E1DFDD"/>
    </w:rPr>
  </w:style>
  <w:style w:type="character" w:customStyle="1" w:styleId="CorpsdetexteCar">
    <w:name w:val="Corps de texte Car"/>
    <w:basedOn w:val="Policepardfaut"/>
    <w:link w:val="Corpsdetexte"/>
    <w:semiHidden/>
    <w:rsid w:val="00542DBD"/>
    <w:rPr>
      <w:rFonts w:ascii="Arial Narrow" w:hAnsi="Arial Narrow" w:cs="Arial"/>
      <w:sz w:val="24"/>
      <w:szCs w:val="24"/>
    </w:rPr>
  </w:style>
  <w:style w:type="character" w:customStyle="1" w:styleId="Titre4Car">
    <w:name w:val="Titre 4 Car"/>
    <w:basedOn w:val="Policepardfaut"/>
    <w:link w:val="Titre4"/>
    <w:rsid w:val="00A31862"/>
    <w:rPr>
      <w:rFonts w:ascii="Arial" w:hAnsi="Arial" w:cs="Arial"/>
      <w:b/>
      <w:bCs/>
    </w:rPr>
  </w:style>
  <w:style w:type="character" w:customStyle="1" w:styleId="Titre3Car">
    <w:name w:val="Titre 3 Car"/>
    <w:basedOn w:val="Policepardfaut"/>
    <w:link w:val="Titre3"/>
    <w:rsid w:val="00A31862"/>
    <w:rPr>
      <w:rFonts w:ascii="Arial" w:hAnsi="Arial" w:cs="Arial"/>
      <w:b/>
      <w:bCs/>
      <w:shd w:val="pct10" w:color="auto" w:fill="auto"/>
    </w:rPr>
  </w:style>
  <w:style w:type="paragraph" w:styleId="Rvision">
    <w:name w:val="Revision"/>
    <w:hidden/>
    <w:uiPriority w:val="99"/>
    <w:semiHidden/>
    <w:rsid w:val="000A6FA8"/>
    <w:rPr>
      <w:rFonts w:ascii="Arial" w:hAnsi="Arial" w:cs="Arial"/>
    </w:rPr>
  </w:style>
  <w:style w:type="paragraph" w:customStyle="1" w:styleId="T1">
    <w:name w:val="T1"/>
    <w:basedOn w:val="Titre3"/>
    <w:link w:val="T1Car"/>
    <w:qFormat/>
    <w:rsid w:val="00E9407C"/>
    <w:pPr>
      <w:numPr>
        <w:ilvl w:val="0"/>
        <w:numId w:val="24"/>
      </w:numPr>
    </w:pPr>
  </w:style>
  <w:style w:type="paragraph" w:customStyle="1" w:styleId="SS">
    <w:name w:val="SS"/>
    <w:basedOn w:val="Titre2"/>
    <w:link w:val="SSCar"/>
    <w:qFormat/>
    <w:rsid w:val="00E9407C"/>
    <w:pPr>
      <w:numPr>
        <w:numId w:val="0"/>
      </w:numPr>
    </w:pPr>
  </w:style>
  <w:style w:type="character" w:customStyle="1" w:styleId="T1Car">
    <w:name w:val="T1 Car"/>
    <w:basedOn w:val="Titre3Car"/>
    <w:link w:val="T1"/>
    <w:rsid w:val="00E9407C"/>
    <w:rPr>
      <w:rFonts w:ascii="Arial" w:hAnsi="Arial" w:cs="Arial"/>
      <w:b/>
      <w:bCs/>
      <w:shd w:val="pct10" w:color="auto" w:fill="auto"/>
    </w:rPr>
  </w:style>
  <w:style w:type="character" w:customStyle="1" w:styleId="SSCar">
    <w:name w:val="SS Car"/>
    <w:basedOn w:val="Policepardfaut"/>
    <w:link w:val="SS"/>
    <w:rsid w:val="00E9407C"/>
    <w:rPr>
      <w:rFonts w:ascii="Arial" w:hAnsi="Arial" w:cs="Arial"/>
      <w:b/>
      <w:bCs/>
      <w:caps/>
      <w:u w:val="single"/>
    </w:rPr>
  </w:style>
  <w:style w:type="paragraph" w:styleId="Sansinterligne">
    <w:name w:val="No Spacing"/>
    <w:qFormat/>
    <w:rsid w:val="00E9407C"/>
    <w:pPr>
      <w:tabs>
        <w:tab w:val="left" w:pos="708"/>
      </w:tabs>
      <w:suppressAutoHyphens/>
      <w:jc w:val="both"/>
    </w:pPr>
    <w:rPr>
      <w:rFonts w:ascii="Arial" w:eastAsia="Calibri" w:hAnsi="Arial" w:cs="Mangal"/>
      <w:szCs w:val="24"/>
      <w:lang w:eastAsia="zh-CN" w:bidi="hi-IN"/>
    </w:rPr>
  </w:style>
  <w:style w:type="character" w:styleId="lev">
    <w:name w:val="Strong"/>
    <w:uiPriority w:val="22"/>
    <w:qFormat/>
    <w:rsid w:val="00E9407C"/>
    <w:rPr>
      <w:b/>
      <w:bCs/>
    </w:rPr>
  </w:style>
  <w:style w:type="character" w:styleId="CitationHTML">
    <w:name w:val="HTML Cite"/>
    <w:uiPriority w:val="99"/>
    <w:semiHidden/>
    <w:unhideWhenUsed/>
    <w:rsid w:val="00E9407C"/>
    <w:rPr>
      <w:i w:val="0"/>
      <w:iCs w:val="0"/>
      <w:color w:val="006D21"/>
    </w:rPr>
  </w:style>
  <w:style w:type="paragraph" w:customStyle="1" w:styleId="T2">
    <w:name w:val="T2"/>
    <w:basedOn w:val="Paragraphedeliste"/>
    <w:link w:val="T2Car"/>
    <w:qFormat/>
    <w:rsid w:val="00E9407C"/>
    <w:pPr>
      <w:widowControl w:val="0"/>
      <w:tabs>
        <w:tab w:val="left" w:pos="709"/>
        <w:tab w:val="right" w:pos="10205"/>
      </w:tabs>
      <w:ind w:left="927" w:hanging="360"/>
      <w:jc w:val="both"/>
    </w:pPr>
    <w:rPr>
      <w:rFonts w:ascii="Arial" w:hAnsi="Arial" w:cs="Arial"/>
      <w:b/>
    </w:rPr>
  </w:style>
  <w:style w:type="character" w:customStyle="1" w:styleId="T2Car">
    <w:name w:val="T2 Car"/>
    <w:basedOn w:val="ParagraphedelisteCar"/>
    <w:link w:val="T2"/>
    <w:rsid w:val="00E9407C"/>
    <w:rPr>
      <w:rFonts w:ascii="Arial"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9871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arches-publics.gouv.fr/" TargetMode="External"/><Relationship Id="rId18" Type="http://schemas.openxmlformats.org/officeDocument/2006/relationships/hyperlink" Target="https://www.legifrance.gouv.fr/affichCodeArticle.do?cidTexte=LEGITEXT000037701019&amp;idArticle=LEGIARTI000037703605&amp;dateTexte=&amp;categorieLien=cid" TargetMode="External"/><Relationship Id="rId26" Type="http://schemas.openxmlformats.org/officeDocument/2006/relationships/hyperlink" Target="mailto:pierre.cascalheira@caf75.caf.fr" TargetMode="External"/><Relationship Id="rId3" Type="http://schemas.openxmlformats.org/officeDocument/2006/relationships/styles" Target="styles.xml"/><Relationship Id="rId21" Type="http://schemas.openxmlformats.org/officeDocument/2006/relationships/hyperlink" Target="https://www.economie.gouv.fr/daj/commande-publique"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legifrance.gouv.fr/affichCodeArticle.do?cidTexte=LEGITEXT000037701019&amp;idArticle=LEGIARTI000037703591&amp;dateTexte=&amp;categorieLien=cid" TargetMode="External"/><Relationship Id="rId25" Type="http://schemas.openxmlformats.org/officeDocument/2006/relationships/hyperlink" Target="mailto:henri.ferreira@caf75.caf.fr" TargetMode="External"/><Relationship Id="rId2" Type="http://schemas.openxmlformats.org/officeDocument/2006/relationships/numbering" Target="numbering.xml"/><Relationship Id="rId16" Type="http://schemas.openxmlformats.org/officeDocument/2006/relationships/hyperlink" Target="https://www.marches-publics.gouv.fr/entreprise/aide/assistance-telephonique" TargetMode="External"/><Relationship Id="rId20" Type="http://schemas.openxmlformats.org/officeDocument/2006/relationships/hyperlink" Target="https://www.economie.gouv.fr/daj"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aprovall.com/fr" TargetMode="External"/><Relationship Id="rId5" Type="http://schemas.openxmlformats.org/officeDocument/2006/relationships/webSettings" Target="webSettings.xml"/><Relationship Id="rId15" Type="http://schemas.openxmlformats.org/officeDocument/2006/relationships/hyperlink" Target="mailto:bp-dr-marches-publics@caf75.caf.fr" TargetMode="External"/><Relationship Id="rId23" Type="http://schemas.openxmlformats.org/officeDocument/2006/relationships/hyperlink" Target="https://www.economie.gouv.fr/daj/formulaires-marches-publics" TargetMode="External"/><Relationship Id="rId28" Type="http://schemas.openxmlformats.org/officeDocument/2006/relationships/hyperlink" Target="https://eidas.ec.europa.eu/efda/tl-browser/" TargetMode="External"/><Relationship Id="rId10" Type="http://schemas.openxmlformats.org/officeDocument/2006/relationships/footer" Target="footer2.xml"/><Relationship Id="rId19" Type="http://schemas.openxmlformats.org/officeDocument/2006/relationships/hyperlink" Target="https://www.economie.gouv.f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rches-publics.gouv.fr" TargetMode="External"/><Relationship Id="rId22" Type="http://schemas.openxmlformats.org/officeDocument/2006/relationships/hyperlink" Target="https://www.economie.gouv.fr/daj/formulaires" TargetMode="External"/><Relationship Id="rId27" Type="http://schemas.openxmlformats.org/officeDocument/2006/relationships/hyperlink" Target="https://www.lsti-certification.fr/fr/psce/"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07638-EBC7-463E-BE32-63F5BD48D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20</Pages>
  <Words>7342</Words>
  <Characters>40387</Characters>
  <Application>Microsoft Office Word</Application>
  <DocSecurity>0</DocSecurity>
  <Lines>336</Lines>
  <Paragraphs>95</Paragraphs>
  <ScaleCrop>false</ScaleCrop>
  <HeadingPairs>
    <vt:vector size="2" baseType="variant">
      <vt:variant>
        <vt:lpstr>Titre</vt:lpstr>
      </vt:variant>
      <vt:variant>
        <vt:i4>1</vt:i4>
      </vt:variant>
    </vt:vector>
  </HeadingPairs>
  <TitlesOfParts>
    <vt:vector size="1" baseType="lpstr">
      <vt:lpstr>1</vt:lpstr>
    </vt:vector>
  </TitlesOfParts>
  <Company>CNAF</Company>
  <LinksUpToDate>false</LinksUpToDate>
  <CharactersWithSpaces>47634</CharactersWithSpaces>
  <SharedDoc>false</SharedDoc>
  <HLinks>
    <vt:vector size="12" baseType="variant">
      <vt:variant>
        <vt:i4>5439615</vt:i4>
      </vt:variant>
      <vt:variant>
        <vt:i4>9</vt:i4>
      </vt:variant>
      <vt:variant>
        <vt:i4>0</vt:i4>
      </vt:variant>
      <vt:variant>
        <vt:i4>5</vt:i4>
      </vt:variant>
      <vt:variant>
        <vt:lpwstr>http://www.meoss.achatpublic.com/</vt:lpwstr>
      </vt:variant>
      <vt:variant>
        <vt:lpwstr/>
      </vt:variant>
      <vt:variant>
        <vt:i4>5439615</vt:i4>
      </vt:variant>
      <vt:variant>
        <vt:i4>6</vt:i4>
      </vt:variant>
      <vt:variant>
        <vt:i4>0</vt:i4>
      </vt:variant>
      <vt:variant>
        <vt:i4>5</vt:i4>
      </vt:variant>
      <vt:variant>
        <vt:lpwstr>http://www.meoss.achatpublic.com/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cvjamcnf</dc:creator>
  <cp:keywords/>
  <dc:description/>
  <cp:lastModifiedBy>Amelie QUINTIN 751</cp:lastModifiedBy>
  <cp:revision>11</cp:revision>
  <cp:lastPrinted>2023-06-09T09:32:00Z</cp:lastPrinted>
  <dcterms:created xsi:type="dcterms:W3CDTF">2026-08-18T09:44:00Z</dcterms:created>
  <dcterms:modified xsi:type="dcterms:W3CDTF">2026-09-03T11:38:00Z</dcterms:modified>
</cp:coreProperties>
</file>